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658C" w:rsidRPr="00265603" w:rsidRDefault="00DB658C" w:rsidP="00DB658C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eastAsia="ru-RU"/>
        </w:rPr>
      </w:pPr>
      <w:r w:rsidRPr="00265603"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eastAsia="ru-RU"/>
        </w:rPr>
        <w:t>Информационно-технологическое обеспечение образовательного учреждения</w:t>
      </w:r>
    </w:p>
    <w:p w:rsidR="00DB658C" w:rsidRDefault="00DB658C" w:rsidP="00DB658C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eastAsia="ru-RU"/>
        </w:rPr>
      </w:pPr>
      <w:r w:rsidRPr="00265603"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eastAsia="ru-RU"/>
        </w:rPr>
        <w:t>Перечень компьютеров, имеющихся в образовательном учреждении</w:t>
      </w:r>
    </w:p>
    <w:p w:rsidR="00DB658C" w:rsidRPr="00265603" w:rsidRDefault="00DB658C" w:rsidP="00DB658C">
      <w:pPr>
        <w:spacing w:after="0" w:line="240" w:lineRule="auto"/>
        <w:ind w:left="1000"/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eastAsia="ru-RU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3496"/>
        <w:gridCol w:w="4125"/>
      </w:tblGrid>
      <w:tr w:rsidR="00DB658C" w:rsidRPr="00E8233E" w:rsidTr="00781CB6">
        <w:tc>
          <w:tcPr>
            <w:tcW w:w="2552" w:type="dxa"/>
            <w:vAlign w:val="center"/>
          </w:tcPr>
          <w:p w:rsidR="00DB658C" w:rsidRPr="00265603" w:rsidRDefault="00DB658C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265603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Тип компьютера</w:t>
            </w:r>
          </w:p>
        </w:tc>
        <w:tc>
          <w:tcPr>
            <w:tcW w:w="3496" w:type="dxa"/>
            <w:vAlign w:val="center"/>
          </w:tcPr>
          <w:p w:rsidR="00DB658C" w:rsidRPr="00265603" w:rsidRDefault="00DB658C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265603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Количество</w:t>
            </w:r>
          </w:p>
        </w:tc>
        <w:tc>
          <w:tcPr>
            <w:tcW w:w="4125" w:type="dxa"/>
            <w:vAlign w:val="center"/>
          </w:tcPr>
          <w:p w:rsidR="00DB658C" w:rsidRPr="00265603" w:rsidRDefault="00DB658C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265603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Где используются (на уроке, </w:t>
            </w:r>
            <w:proofErr w:type="spellStart"/>
            <w:r w:rsidRPr="00265603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факульт</w:t>
            </w:r>
            <w:proofErr w:type="spellEnd"/>
            <w:r w:rsidRPr="00265603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. занятии, управлении и др.)</w:t>
            </w:r>
          </w:p>
        </w:tc>
      </w:tr>
      <w:tr w:rsidR="00DB658C" w:rsidRPr="00E8233E" w:rsidTr="00781CB6">
        <w:tc>
          <w:tcPr>
            <w:tcW w:w="2552" w:type="dxa"/>
          </w:tcPr>
          <w:p w:rsidR="00DB658C" w:rsidRPr="00265603" w:rsidRDefault="00DB658C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265603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Стационарный</w:t>
            </w:r>
          </w:p>
        </w:tc>
        <w:tc>
          <w:tcPr>
            <w:tcW w:w="3496" w:type="dxa"/>
          </w:tcPr>
          <w:p w:rsidR="00DB658C" w:rsidRPr="00265603" w:rsidRDefault="00551183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77</w:t>
            </w:r>
          </w:p>
        </w:tc>
        <w:tc>
          <w:tcPr>
            <w:tcW w:w="4125" w:type="dxa"/>
          </w:tcPr>
          <w:p w:rsidR="00DB658C" w:rsidRPr="00265603" w:rsidRDefault="00DB658C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265603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На уроке, элективных и кружковых занятиях, во внеклассной  работе, в управлении</w:t>
            </w:r>
          </w:p>
        </w:tc>
      </w:tr>
      <w:tr w:rsidR="00DB658C" w:rsidRPr="00E8233E" w:rsidTr="00781CB6">
        <w:trPr>
          <w:trHeight w:val="372"/>
        </w:trPr>
        <w:tc>
          <w:tcPr>
            <w:tcW w:w="2552" w:type="dxa"/>
          </w:tcPr>
          <w:p w:rsidR="00DB658C" w:rsidRPr="00265603" w:rsidRDefault="00DB658C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265603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Переносной (ноутбук)</w:t>
            </w:r>
          </w:p>
        </w:tc>
        <w:tc>
          <w:tcPr>
            <w:tcW w:w="3496" w:type="dxa"/>
          </w:tcPr>
          <w:p w:rsidR="00DB658C" w:rsidRPr="00265603" w:rsidRDefault="00AA1825" w:rsidP="00D75F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21</w:t>
            </w:r>
          </w:p>
        </w:tc>
        <w:tc>
          <w:tcPr>
            <w:tcW w:w="4125" w:type="dxa"/>
          </w:tcPr>
          <w:p w:rsidR="00DB658C" w:rsidRPr="00265603" w:rsidRDefault="00DB658C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265603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На уроке, элективных и кружковых занятиях, во внеклассной  работе, в управлении</w:t>
            </w:r>
          </w:p>
        </w:tc>
      </w:tr>
    </w:tbl>
    <w:p w:rsidR="00DB658C" w:rsidRPr="00265603" w:rsidRDefault="00DB658C" w:rsidP="00DB658C">
      <w:pPr>
        <w:spacing w:after="0" w:line="240" w:lineRule="auto"/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</w:pPr>
    </w:p>
    <w:p w:rsidR="00DB658C" w:rsidRPr="009C2DF0" w:rsidRDefault="00DB658C" w:rsidP="00DB658C">
      <w:pPr>
        <w:spacing w:after="0" w:line="240" w:lineRule="auto"/>
        <w:ind w:left="1000"/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eastAsia="ru-RU"/>
        </w:rPr>
      </w:pPr>
      <w:r w:rsidRPr="009C2DF0"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eastAsia="ru-RU"/>
        </w:rPr>
        <w:t>Наличие в образовательном учреждении оргтехники и технических средств обучения</w:t>
      </w:r>
    </w:p>
    <w:tbl>
      <w:tblPr>
        <w:tblW w:w="10207" w:type="dxa"/>
        <w:tblInd w:w="-102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946"/>
        <w:gridCol w:w="3261"/>
      </w:tblGrid>
      <w:tr w:rsidR="00DB658C" w:rsidRPr="00E8233E" w:rsidTr="00781CB6"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8C" w:rsidRPr="00265603" w:rsidRDefault="00DB658C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265603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Наименование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8C" w:rsidRPr="00265603" w:rsidRDefault="00DB658C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265603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Количество</w:t>
            </w:r>
          </w:p>
          <w:p w:rsidR="00DB658C" w:rsidRPr="00265603" w:rsidRDefault="00DB658C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DB658C" w:rsidRPr="00E8233E" w:rsidTr="00781CB6"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8C" w:rsidRPr="00265603" w:rsidRDefault="00547BA8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Компьютер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8C" w:rsidRPr="00265603" w:rsidRDefault="006228C7" w:rsidP="00CE21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107</w:t>
            </w:r>
          </w:p>
        </w:tc>
      </w:tr>
      <w:tr w:rsidR="00DB658C" w:rsidRPr="00E8233E" w:rsidTr="00781CB6"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8C" w:rsidRPr="00265603" w:rsidRDefault="00DB658C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265603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Ноутбук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8C" w:rsidRPr="00265603" w:rsidRDefault="006228C7" w:rsidP="00CE21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21</w:t>
            </w:r>
          </w:p>
        </w:tc>
      </w:tr>
      <w:tr w:rsidR="00DB658C" w:rsidRPr="00E8233E" w:rsidTr="00781CB6"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658C" w:rsidRPr="00265603" w:rsidRDefault="00DB658C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265603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Принтер</w:t>
            </w:r>
            <w:r w:rsidR="00353995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(включая лазерный принтер)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8C" w:rsidRPr="00265603" w:rsidRDefault="00353995" w:rsidP="00CE21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17</w:t>
            </w:r>
          </w:p>
        </w:tc>
      </w:tr>
      <w:tr w:rsidR="00DB658C" w:rsidRPr="00E8233E" w:rsidTr="00781CB6"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658C" w:rsidRPr="00265603" w:rsidRDefault="00DB658C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265603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МФУ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8C" w:rsidRPr="00265603" w:rsidRDefault="006228C7" w:rsidP="00CE21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22</w:t>
            </w:r>
          </w:p>
        </w:tc>
      </w:tr>
      <w:tr w:rsidR="00DB658C" w:rsidRPr="00E8233E" w:rsidTr="00781CB6"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658C" w:rsidRPr="00265603" w:rsidRDefault="00DB658C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265603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Проекторы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8C" w:rsidRPr="00265603" w:rsidRDefault="00547BA8" w:rsidP="00CE21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28</w:t>
            </w:r>
          </w:p>
        </w:tc>
      </w:tr>
      <w:tr w:rsidR="00DB658C" w:rsidRPr="00E8233E" w:rsidTr="00781CB6"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658C" w:rsidRPr="00265603" w:rsidRDefault="00DB658C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265603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Интерактивная доска 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8C" w:rsidRPr="00265603" w:rsidRDefault="00E009E5" w:rsidP="00CE21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7</w:t>
            </w:r>
          </w:p>
        </w:tc>
      </w:tr>
      <w:tr w:rsidR="00DB658C" w:rsidRPr="00E8233E" w:rsidTr="00781CB6"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658C" w:rsidRPr="00265603" w:rsidRDefault="00DB658C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265603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Источник бесперебойного питания 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8C" w:rsidRPr="00265603" w:rsidRDefault="00DB658C" w:rsidP="00CE21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265603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29</w:t>
            </w:r>
          </w:p>
        </w:tc>
      </w:tr>
      <w:tr w:rsidR="00DB658C" w:rsidRPr="00E8233E" w:rsidTr="00781CB6"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658C" w:rsidRPr="00265603" w:rsidRDefault="00DB658C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265603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Телевизор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8C" w:rsidRPr="00265603" w:rsidRDefault="00353995" w:rsidP="00CE21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7</w:t>
            </w:r>
          </w:p>
        </w:tc>
      </w:tr>
      <w:tr w:rsidR="00DB658C" w:rsidRPr="00E8233E" w:rsidTr="00781CB6"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658C" w:rsidRPr="00265603" w:rsidRDefault="00DB658C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265603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Видеомагнитофон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8C" w:rsidRPr="00265603" w:rsidRDefault="00DB658C" w:rsidP="00CE21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265603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DB658C" w:rsidRPr="00E8233E" w:rsidTr="00781CB6"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658C" w:rsidRPr="00265603" w:rsidRDefault="00DB658C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265603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en-US" w:eastAsia="ru-RU"/>
              </w:rPr>
              <w:t>DVD-</w:t>
            </w:r>
            <w:r w:rsidRPr="00265603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плеер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8C" w:rsidRPr="00265603" w:rsidRDefault="00DB658C" w:rsidP="00CE21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265603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DB658C" w:rsidRPr="00E8233E" w:rsidTr="00781CB6">
        <w:tc>
          <w:tcPr>
            <w:tcW w:w="102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658C" w:rsidRPr="00265603" w:rsidRDefault="00DB658C" w:rsidP="00CE21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Другое</w:t>
            </w:r>
            <w:r w:rsidRPr="00265603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:</w:t>
            </w:r>
          </w:p>
        </w:tc>
      </w:tr>
      <w:tr w:rsidR="00DB658C" w:rsidRPr="00E8233E" w:rsidTr="00781CB6"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658C" w:rsidRPr="00265603" w:rsidRDefault="00CE2193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В</w:t>
            </w:r>
            <w:r w:rsidR="00DB658C" w:rsidRPr="00265603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идеокамера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8C" w:rsidRPr="00265603" w:rsidRDefault="00CE2193" w:rsidP="00CE21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DB658C" w:rsidRPr="00E8233E" w:rsidTr="00781CB6"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658C" w:rsidRPr="00265603" w:rsidRDefault="00DB658C" w:rsidP="00CB20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265603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Цифров</w:t>
            </w:r>
            <w:r w:rsidR="00CB2062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ой фотоаппарат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8C" w:rsidRPr="00265603" w:rsidRDefault="00CB2062" w:rsidP="00CE21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DB658C" w:rsidRPr="00E8233E" w:rsidTr="00781CB6"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658C" w:rsidRPr="00265603" w:rsidRDefault="00DB658C" w:rsidP="00CB20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265603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М</w:t>
            </w:r>
            <w:r w:rsidR="00CB2062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узыкальный центр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8C" w:rsidRPr="00265603" w:rsidRDefault="00DB658C" w:rsidP="00CE21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265603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</w:tr>
      <w:tr w:rsidR="00CB2062" w:rsidRPr="00E8233E" w:rsidTr="00781CB6"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062" w:rsidRPr="00CB2062" w:rsidRDefault="00CB2062" w:rsidP="00CB20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Портативная колонка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en-US" w:eastAsia="ru-RU"/>
              </w:rPr>
              <w:t xml:space="preserve"> JBL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062" w:rsidRPr="00CB2062" w:rsidRDefault="00CB2062" w:rsidP="00CE21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en-US" w:eastAsia="ru-RU"/>
              </w:rPr>
              <w:t>1</w:t>
            </w:r>
          </w:p>
        </w:tc>
      </w:tr>
      <w:tr w:rsidR="00DB658C" w:rsidRPr="00E8233E" w:rsidTr="00781CB6"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658C" w:rsidRPr="00265603" w:rsidRDefault="00781CB6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Микшерный пульт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8C" w:rsidRPr="00265603" w:rsidRDefault="00DB658C" w:rsidP="00CE21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265603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CB2062" w:rsidRPr="00E8233E" w:rsidTr="00781CB6"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062" w:rsidRPr="00CB2062" w:rsidRDefault="00CB2062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Цифровое фортепиано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062" w:rsidRPr="00265603" w:rsidRDefault="00CB2062" w:rsidP="00CE21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</w:tr>
    </w:tbl>
    <w:p w:rsidR="00DB658C" w:rsidRPr="00265603" w:rsidRDefault="00DB658C" w:rsidP="00DB658C">
      <w:pPr>
        <w:spacing w:after="0" w:line="240" w:lineRule="auto"/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</w:pPr>
    </w:p>
    <w:p w:rsidR="00DB658C" w:rsidRPr="00265603" w:rsidRDefault="00DB658C" w:rsidP="00DB658C">
      <w:pPr>
        <w:spacing w:after="0" w:line="240" w:lineRule="auto"/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</w:pPr>
    </w:p>
    <w:p w:rsidR="007F077D" w:rsidRDefault="007F077D" w:rsidP="007F077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eastAsia="ru-RU"/>
        </w:rPr>
      </w:pPr>
      <w:r w:rsidRPr="009C2DF0"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eastAsia="ru-RU"/>
        </w:rPr>
        <w:t>Учебно-наглядные пособия</w:t>
      </w:r>
    </w:p>
    <w:p w:rsidR="007F077D" w:rsidRPr="009C2DF0" w:rsidRDefault="007F077D" w:rsidP="007F077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eastAsia="ru-RU"/>
        </w:rPr>
      </w:pP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54"/>
        <w:gridCol w:w="5274"/>
        <w:gridCol w:w="2160"/>
      </w:tblGrid>
      <w:tr w:rsidR="007F077D" w:rsidRPr="00E8233E" w:rsidTr="00781CB6">
        <w:tc>
          <w:tcPr>
            <w:tcW w:w="275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Учебный предмет</w:t>
            </w: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Наименование пособий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Количество</w:t>
            </w:r>
          </w:p>
        </w:tc>
      </w:tr>
      <w:tr w:rsidR="007F077D" w:rsidRPr="00E8233E" w:rsidTr="00781CB6">
        <w:tc>
          <w:tcPr>
            <w:tcW w:w="2754" w:type="dxa"/>
            <w:vMerge w:val="restart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Начальная школа</w:t>
            </w: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Компакт- диск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"Русский язык 3-4 </w:t>
            </w: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кл</w:t>
            </w:r>
            <w:proofErr w:type="spell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. Поурочное планирование по программе "Школа 2100"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Компакт- диск "Учиться -это весело!  Пальчиковая гимнастика.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Компакт- диск "Учиться -это весело!  Пальчиковые игры и физкультминутки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Компакт-диск "Начальная школа. Тематическое планирование.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"Система </w:t>
            </w: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Занкова</w:t>
            </w:r>
            <w:proofErr w:type="spellEnd"/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Комплект таблиц "Русский алфавит" (4табл.фА1)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Комплект таблиц "Русский алфавит" 4 табл.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Модель аппликация "Звукобуквенная лента"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Набор таблиц "Словарные слова"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4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Русский язык начальная школа  таблицы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Русский язык начальная школа  таблицы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3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Таблицы демонстрационные  "Русский яз. 1 </w:t>
            </w: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кл</w:t>
            </w:r>
            <w:proofErr w:type="spell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."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Таблицы демонстрационные  "Русский яз. 2 </w:t>
            </w: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кл</w:t>
            </w:r>
            <w:proofErr w:type="spell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."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Таблицы демонстрационные   "Русский яз. 3 </w:t>
            </w: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кл</w:t>
            </w:r>
            <w:proofErr w:type="spell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."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Таблицы демонстрационные "Русский яз. 4 </w:t>
            </w: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кл</w:t>
            </w:r>
            <w:proofErr w:type="spell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."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Таблицы демонстрационные   "Правописания гласных в корне слова"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Таблицы демонстрационные "Обучение грамоте 1 класс"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Таблицы демонстрационные "Русский алфавит в картинках"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Тесты по русскому языку и математике 4 </w:t>
            </w: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кл</w:t>
            </w:r>
            <w:proofErr w:type="spell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Диск.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страна 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Лингвиния</w:t>
            </w:r>
            <w:proofErr w:type="spellEnd"/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Информационная доска "Сиди правильно и не отвлекайся"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Азбука подвижная (лам.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с </w:t>
            </w: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магн</w:t>
            </w:r>
            <w:proofErr w:type="spell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. </w:t>
            </w: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крепл</w:t>
            </w:r>
            <w:proofErr w:type="spell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)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6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Демонст.пособие</w:t>
            </w:r>
            <w:proofErr w:type="spell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Касса.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Лента букв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6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Касса букв классная (</w:t>
            </w: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лам.с</w:t>
            </w:r>
            <w:proofErr w:type="spell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магн</w:t>
            </w:r>
            <w:proofErr w:type="spell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. </w:t>
            </w: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крепл</w:t>
            </w:r>
            <w:proofErr w:type="spell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.)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6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Компакт- диск"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Литературное чтение 3-4 </w:t>
            </w: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кл.Поуроч</w:t>
            </w:r>
            <w:proofErr w:type="spell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планир</w:t>
            </w:r>
            <w:proofErr w:type="spell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по </w:t>
            </w: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прогр</w:t>
            </w:r>
            <w:proofErr w:type="spell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."Гармония"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Компакт- диск"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Литературное чтение 3-4 </w:t>
            </w: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кл.Поуроч.планир.по</w:t>
            </w:r>
            <w:proofErr w:type="spell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прогр</w:t>
            </w:r>
            <w:proofErr w:type="spell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."Школа 2100"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Компакт- диск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"Учиться -это весело! Аля,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Кляксич</w:t>
            </w:r>
            <w:proofErr w:type="spell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и буква А."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Компакт- диск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"Учиться -это весело! Музыкальный алфавит.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Учим буквы,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стихи и песенки.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Компакт- диск </w:t>
            </w:r>
            <w:proofErr w:type="gram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Учиться</w:t>
            </w:r>
            <w:proofErr w:type="gram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это весело!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Веселая азбука.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Стихи В.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Брисова</w:t>
            </w:r>
            <w:proofErr w:type="spell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МРЗ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Слайд комплект "Сказки Пушкина"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Демонстрационное пособие "Касса Лента букв"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4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Слайд комплект "Учимся рассматривать картины"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Компакт диск. Развитие речи. Программно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-</w:t>
            </w: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методический комплекс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Программно-методический комплекс. Академия младшего школьника 1-4 </w:t>
            </w: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кл</w:t>
            </w:r>
            <w:proofErr w:type="spell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Программно-методический комплекс. </w:t>
            </w: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Буквария</w:t>
            </w:r>
            <w:proofErr w:type="spell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. Обучение чтению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Программно-методический комплекс. Фантазеры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Программно-методический комплекс. Фантазеры. </w:t>
            </w: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Мультитворчество</w:t>
            </w:r>
            <w:proofErr w:type="spellEnd"/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Информационная доска "Лента букв"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9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Программно-методический комплекс для начальных классов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карта "природные зоны России"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4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Карта океанов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Видеофильм "Живая природа" (для 1,2,3 классов)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Видеофильм "Мир вокруг нас" (для первого класса)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Видеофильм "Мир животных"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Видеофильм "Насекомые.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П</w:t>
            </w: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тицы"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Видеофильм "Ознакомление с окружающим миром"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Видеофильм "Природоведение - 2"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Видеофильм "Природоведение - 3"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Видеофильм "Увлекательная природа"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Административная карта РО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4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Гербарий для начальной школы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Коллекция "Полезные ископаемые"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Коллекция "Почва и ее состав"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Компакт диск "Анатомия для детей"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Компакт диск "Мир вокруг нас"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Компакт- диск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"Окружающий мир 3-4 </w:t>
            </w: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кл</w:t>
            </w:r>
            <w:proofErr w:type="spell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. Поурочное планирование по программе "Гармония"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Компакт- диск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"Окружающий мир 3-4 </w:t>
            </w: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кл</w:t>
            </w:r>
            <w:proofErr w:type="spell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. Поурочное планирование по программе "Школа 2100"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Компакт-диск "Анатомия - 1; 2; 3; 4"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Компакт-диск "Анатомия для детей 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Комплект таблиц "Птицы домашние"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Набор муляжей фруктов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13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Окруж</w:t>
            </w:r>
            <w:proofErr w:type="spell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мир "Времена года"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Окруж</w:t>
            </w:r>
            <w:proofErr w:type="spell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мир.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Неживая и живая природа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Окружающий мир.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Времена года.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Слайд комплект по нач.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школе (20 сл.) "Природа"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Слайд комплект по начальной школе (20 сл.) "В мире трав"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Слайд комплект по начальной школе (20 сл.) "Дерево и его значение в жизни"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Слайд комплект по начальной школе (20 сл.) "Лесные тайны"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3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Слайд комплект по начальной школе (20 сл.) "Плодовые культуры и цветы сада"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Слайд комплект по начальной школе (20 сл.) "Расскажи о человеке"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Таблицы по природоведению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уч.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карта "Российская Федерация"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3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Учебная карта "Природные зоны России"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Учебная карта "Природные зоны России"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Учебная карта "Российская Федерация" (физическая) нач.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школа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4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Фенологический календарь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6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Информационная доска "Погода сегодня"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Теллурий (Модель Солнце-Земля-Луна)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Информационная доска магнитно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-</w:t>
            </w: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маркерная "Классный уголок"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Таблицы по природоведению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Волшебные игрушки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Головоломка для веселых и находчивых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Комплект таблиц для нач.</w:t>
            </w: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шк</w:t>
            </w:r>
            <w:proofErr w:type="spell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."Технология. Обработка бумаги и картона-1; -2 " по 8 т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</w:tr>
      <w:tr w:rsidR="007F077D" w:rsidRPr="00E8233E" w:rsidTr="00781CB6">
        <w:tc>
          <w:tcPr>
            <w:tcW w:w="2754" w:type="dxa"/>
            <w:vMerge w:val="restart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Русский  язык</w:t>
            </w: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Видеофильм "Из истории русской письменности - 1"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Видеофильм "Из истории русской письменности - 2"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Зинина.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Таблицы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13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Компакт-диск "Уроки русского языка </w:t>
            </w: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КиМ</w:t>
            </w:r>
            <w:proofErr w:type="spell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." 5 ; 6; 7; 8-9 классы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4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Компакт-диск "Уроки русского языка </w:t>
            </w: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КиМ</w:t>
            </w:r>
            <w:proofErr w:type="spell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." 5 ; 6; 7; 8-9 классы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4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Компакт-диск "Уроки физики </w:t>
            </w: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КиМ</w:t>
            </w:r>
            <w:proofErr w:type="spell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" 7, 8, 9, 10, 11 класс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Компакт-диск Диктанты. Изложения. </w:t>
            </w: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Тренинговые</w:t>
            </w:r>
            <w:proofErr w:type="spell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упражнения. 5,11 классы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Компакт-диск Из истории русской письменности 1,2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Комплект наглядных пособий "Грамматические разборы"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Портреты для кабинета русского языка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3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Русский язык в таб.5-9 </w:t>
            </w: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кл</w:t>
            </w:r>
            <w:proofErr w:type="spell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Таблицы демонстрационные "Русский язык. Частицы и междометия"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Таблицы демонстрационные "Русский язык. Союзы и предлоги"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Таблицы демонстрационные "Русский язык. Частицы и междометия"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Таблицы по русскому языку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6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Комплект наглядных пособий (грамматические разборы)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Информационная доска в кабинет русского языка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 w:val="restart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Литература</w:t>
            </w:r>
          </w:p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DVD Поэт и время. Анна Ахматова.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DVD Русская литература. Н. Гоголь, Д.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Мережковский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DVD Русская поэзия. Вдохновенная Анна .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Видеофильм "А.С. Пушкин"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Видеофильм "Биография писателей" Часть 1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Видеофильм "Биография писателей" Часть 2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Видеофильм "Древнерусская литература 11- 18 </w:t>
            </w: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вв</w:t>
            </w:r>
            <w:proofErr w:type="spell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Видеофильм "Пушкинская Москва"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Видеофильм "Пушкинская Москва" (фран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ц</w:t>
            </w: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.)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Компакт-диск "Живой Маяковский"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Компакт-диск "Как правильно говорить по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-</w:t>
            </w: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русски"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Компакт-диск "Классики русской литературы"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Компакт-диск "Отечества достойный сын Н.А. </w:t>
            </w: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Некрасов"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Компакт-диск "Писатели серебряного века"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Компакт-диск "Пушкинская Москва"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Компакт-диск "Сергей Есенин"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Компакт-диск "Уроки литературы </w:t>
            </w: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КиМ</w:t>
            </w:r>
            <w:proofErr w:type="spell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. 5-6 ; 7-8; 9; 10; 11 классы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Компакт-диск Сочинения.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Ответы на билеты по литературе.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Портреты для кабинета </w:t>
            </w: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литаратуры</w:t>
            </w:r>
            <w:proofErr w:type="spell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3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Слайд комплект "Пейзаж в произведениях художников"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Таблицы </w:t>
            </w: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демонстрац</w:t>
            </w:r>
            <w:proofErr w:type="spell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. "Литература 5-11 </w:t>
            </w: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кл</w:t>
            </w:r>
            <w:proofErr w:type="spell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."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Таблицы </w:t>
            </w: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демонстрац</w:t>
            </w:r>
            <w:proofErr w:type="spell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. "Литература 6 </w:t>
            </w: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кл</w:t>
            </w:r>
            <w:proofErr w:type="spell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."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Информационная доска "Выдающиеся русские писатели"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Таблицы </w:t>
            </w: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демонстрац</w:t>
            </w:r>
            <w:proofErr w:type="spell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. "Литература 7 </w:t>
            </w: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кл</w:t>
            </w:r>
            <w:proofErr w:type="spell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Таблицы </w:t>
            </w: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демонстрац</w:t>
            </w:r>
            <w:proofErr w:type="spell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. "Литература 8 </w:t>
            </w: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кл</w:t>
            </w:r>
            <w:proofErr w:type="spell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Таблицы </w:t>
            </w: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демонстрац</w:t>
            </w:r>
            <w:proofErr w:type="spell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. "Литература 9 </w:t>
            </w: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кл</w:t>
            </w:r>
            <w:proofErr w:type="spell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."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rPr>
          <w:trHeight w:val="446"/>
        </w:trPr>
        <w:tc>
          <w:tcPr>
            <w:tcW w:w="2754" w:type="dxa"/>
            <w:vMerge w:val="restart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Иностранный язык</w:t>
            </w: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"Увлекательный </w:t>
            </w:r>
            <w:proofErr w:type="gram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английский .</w:t>
            </w:r>
            <w:proofErr w:type="gram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" Тренировочные игры, слайд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</w:tr>
      <w:tr w:rsidR="007F077D" w:rsidRPr="00E8233E" w:rsidTr="00781CB6">
        <w:trPr>
          <w:trHeight w:val="203"/>
        </w:trPr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Касса букв для изучения иностранного языка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3</w:t>
            </w:r>
          </w:p>
        </w:tc>
      </w:tr>
      <w:tr w:rsidR="007F077D" w:rsidRPr="00E8233E" w:rsidTr="00781CB6">
        <w:trPr>
          <w:trHeight w:val="433"/>
        </w:trPr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Компакт- диск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"Английский </w:t>
            </w:r>
            <w:proofErr w:type="gram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язык .</w:t>
            </w:r>
            <w:proofErr w:type="gram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5-6 </w:t>
            </w: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кл</w:t>
            </w:r>
            <w:proofErr w:type="spell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. Английские сказки.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rPr>
          <w:trHeight w:val="433"/>
        </w:trPr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Компакт- диск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"Английский язык. 8-9 </w:t>
            </w: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кл</w:t>
            </w:r>
            <w:proofErr w:type="spell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. Как ты там, Энди?"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rPr>
          <w:trHeight w:val="433"/>
        </w:trPr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Компакт- диск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"Английский язык.6-7 </w:t>
            </w: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кл</w:t>
            </w:r>
            <w:proofErr w:type="spell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. Баллады о Робин Гуде.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Король Артур и рыцари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rPr>
          <w:trHeight w:val="433"/>
        </w:trPr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Компакт- диск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"Английский язык.6-7 </w:t>
            </w: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кл</w:t>
            </w:r>
            <w:proofErr w:type="spell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. Принц и нищий. Твен М.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rPr>
          <w:trHeight w:val="433"/>
        </w:trPr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Компакт- диск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"Английский язык.7-8 </w:t>
            </w: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кл</w:t>
            </w:r>
            <w:proofErr w:type="spell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. Оливер Твист. Диккенс Ч.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rPr>
          <w:trHeight w:val="433"/>
        </w:trPr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Компакт- диск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"Английский язык.7-8 </w:t>
            </w: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кл</w:t>
            </w:r>
            <w:proofErr w:type="spell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. Шерлок Холмс.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Голубой карбункул.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rPr>
          <w:trHeight w:val="433"/>
        </w:trPr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Компакт- диск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"Английский язык.8-9 </w:t>
            </w: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кл</w:t>
            </w:r>
            <w:proofErr w:type="spell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. Черная стрела.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Стивенсон Р.Л.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rPr>
          <w:trHeight w:val="332"/>
        </w:trPr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Компакт- диск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"Английский язык.9-10 </w:t>
            </w: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кл</w:t>
            </w:r>
            <w:proofErr w:type="spell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Портрет Дориана Грея.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Уайльд О.1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Компакт- диск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"Английский язык6-7 </w:t>
            </w: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кл</w:t>
            </w:r>
            <w:proofErr w:type="spell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. Остров сокровищ. Стивенсон Р.Л.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Компакт-диск Английский язык. 6, 11 </w:t>
            </w: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кл</w:t>
            </w:r>
            <w:proofErr w:type="spell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. Материалы для занятий.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Компакт-диск Немецкий язык. 6,11 </w:t>
            </w: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кл</w:t>
            </w:r>
            <w:proofErr w:type="spell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Материалы для занятий, тесты, задания,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Портреты писателей (француз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с</w:t>
            </w: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кий язык -5 </w:t>
            </w: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шт</w:t>
            </w:r>
            <w:proofErr w:type="spell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)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Пособие Счетная лесенка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3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Таблица "Английский алфавит"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3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Таблица </w:t>
            </w: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демонстрац</w:t>
            </w:r>
            <w:proofErr w:type="spell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. "Английский алфавит в картинках"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3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Таблица </w:t>
            </w: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демонстрац</w:t>
            </w:r>
            <w:proofErr w:type="spell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. "Немецкий алфавит в картинках"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Таблица </w:t>
            </w: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демонстрац</w:t>
            </w:r>
            <w:proofErr w:type="spell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. "Французский алфавит в картинках"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Таблицы по иностранному языку.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Информационная доска "Алфавит и транскрипционные знаки"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Информационная доска "Алфавит" Англия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Информационная доска "Английский алфавит" 0,75*1,0 м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Информационная доска "Англоговорящие страны»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Информационная доска "Выдающиеся писатели и деятели" Англия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Информационная доска "Исследовательская деятельность"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Информационная доска "Карта Англии"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Информационная доска "О стране изучаемого языка"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Информационная доска "Произносительная таблица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Информационная доска "Фонетика 0,75*1,0 м"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 w:val="restart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Информационная доска "Фонетика для англ. яз."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Наглядное пособие "Панно с видом на Лондон"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Портреты английских писателей (плоские)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Информационная доска "Прогулка по Лондону"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rPr>
          <w:trHeight w:val="419"/>
        </w:trPr>
        <w:tc>
          <w:tcPr>
            <w:tcW w:w="2754" w:type="dxa"/>
            <w:vMerge w:val="restart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Математика</w:t>
            </w: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Набор геометрических  тел  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</w:tr>
      <w:tr w:rsidR="007F077D" w:rsidRPr="00E8233E" w:rsidTr="00781CB6">
        <w:trPr>
          <w:trHeight w:val="313"/>
        </w:trPr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Комплект инструментов классных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3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Алгебра. Графики функций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Видеофильм "Геом.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Эвклида"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Компакт диски по алгебре 7-8 кл,10-11кл.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Компакт диски по геометрии 9,10,11 </w:t>
            </w: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кл</w:t>
            </w:r>
            <w:proofErr w:type="spell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Компакт-диск "Истрия математики"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Компакт-диск "Уроки алгебры КиМ.10-11 класс; 7-8 класс; 9 класс"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3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Компакт-диск "Уроки </w:t>
            </w:r>
            <w:proofErr w:type="gram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геометрии  </w:t>
            </w: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КиМ</w:t>
            </w:r>
            <w:proofErr w:type="spellEnd"/>
            <w:proofErr w:type="gram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. 7; 8; 9; 10; 11 классы"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Комплект таблиц по алгебре "Алгебра, функции и графики"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Комплект таблиц по алгебре "</w:t>
            </w: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Алгебра.Графики</w:t>
            </w:r>
            <w:proofErr w:type="spell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числовых функций" ( 6 табл.)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Комплект таблиц по алгебре "Алгебра.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Неравенства" (8 табл.)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Набор "Геометрические  тела"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Набор "Части целого на круге" (простые дроби)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Набор "Части целого на круге" (простые дроби)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Набор Геометр.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оптика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Портреты математиков ( 18 </w:t>
            </w: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шт</w:t>
            </w:r>
            <w:proofErr w:type="spell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)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Таблицы демонстрационные "Математика. Геометрические фигуры"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CD диск для интерактивной доски "Математика, алгебра" 7-11 </w:t>
            </w: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кл</w:t>
            </w:r>
            <w:proofErr w:type="spell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CD диск для интерактивной доски "Математика, основы мат.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анализа" 10-11 </w:t>
            </w: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кл</w:t>
            </w:r>
            <w:proofErr w:type="spell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CD диск для интерактивной доски "Математика, стереометрия" 10-11кл.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Информационная доска "Выдающиеся деятели математики"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Информационная доска "Исследовательская деятельность"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Информационная доска "Формулы для решения задач по математике"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Информационная доска "Юный математик"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Информационная доска "Это интересно"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Наглядное пособие "Выдающиеся деятели математики"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Информационная доска "Площади многоугольников"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Комплект таблиц по всему курсу алгебры (50 шт.)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 w:val="restart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Информатика и ВТ</w:t>
            </w: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Плакаты "Компьютер и безопасность" ( 2 листа, 450*600)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Программно-обучающий продукт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60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Табл.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демонстрац</w:t>
            </w:r>
            <w:proofErr w:type="spell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. "Символы и понятия"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Таблицы демонстрационные "Информатика и ИТК 8-9 </w:t>
            </w: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кл</w:t>
            </w:r>
            <w:proofErr w:type="spell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(7-9 </w:t>
            </w: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кл</w:t>
            </w:r>
            <w:proofErr w:type="spell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)"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Информационная доска "Техника безопасности работы на компьютерах"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CD диск для интерактивной доски "Информатика, модели и процессы" 9-11 </w:t>
            </w: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кл</w:t>
            </w:r>
            <w:proofErr w:type="spell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Информационная доска "Исследовательская деятельность"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 w:val="restart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Информационная доска "Требования к знаниям по информатике"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Информационная доска "Языки программирования"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Плакаты ""Компьютер и безопасность"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</w:tr>
      <w:tr w:rsidR="007F077D" w:rsidRPr="00E8233E" w:rsidTr="00781CB6">
        <w:tc>
          <w:tcPr>
            <w:tcW w:w="2754" w:type="dxa"/>
            <w:vMerge w:val="restart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История и обществознание</w:t>
            </w: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DVD Великая Отечественная война 1941, 1945 гг.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DVD Великие русские полководцы.(сборник на 4 х DVD)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DVD Война - дело народное.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Фильм 1,  3, 4, 5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DVD Герб государства российского (история и современность)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DVD Герои ВОВ. На полях сражений ратных.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DVD Герои ВОВ. Небо победителей.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DVD Герои ВОВ. Фронт под водой.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DVD Дни воинской славы России. Курская   битва.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DVD Дни воинской славы России. Снятия блокады города Ленинграда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DVD Дни воинской славы России. Сталинградская  битва.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DVD Дни воинской славы России.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За нами Москва.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DVD Забытая война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DVD История морских сражений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DVD История русских царей. Романовы. Начало династии.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DVD История русских царей. Цари смутного времени.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DVD История русских царей. Царь Борис Годунов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DVD История русских царей. Царь Иван Грозный.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DVD Командиры Гражданской войны.(сборник на 4 х DVD)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DVD Михайло Ломоносов. Дмитрий Менделеев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DVD Освобождение Москвы 1612 год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DVD Полководцы ВОВ.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Фильм 1, 2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DVD Полтавская битва.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DVD Путь к звездам: страницы истории (история отечественной космонавтики)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DVD Резиденция власти ( в Кремле от первого </w:t>
            </w: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моск</w:t>
            </w:r>
            <w:proofErr w:type="spell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князя до Президента России)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DVD Флотоводцы ВОВ. Фильм 1. Адмиралы флота Кузнецов Н.Г.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Атласы по истории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79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Видеофильм "Уроки истории"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Видеофильмы по истории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10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Карты по истории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6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Компакт-диск "Бородино и его герои"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Компакт-диск "Великая Отечественная война 1941-1945 </w:t>
            </w: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гг</w:t>
            </w:r>
            <w:proofErr w:type="spell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Компакт-диск "Две революции. 1917 год."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Компакт-диск "Древний Рим"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Компакт-диск "Древняя Греция"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Компакт-диск "Древняя Русь. Рюрик и Олег Вещий"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Компакт-диск "История Второй Мировой Войны"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Компакт-диск "История морских сражений"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Компакт-диск "История русских царей. От Екатерины 1 до Екатерины ||""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Компакт-диск "История. 20 век. 20-30 гг."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Компакт-диск "Москва. Страницы истории 12-19 </w:t>
            </w: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вв</w:t>
            </w:r>
            <w:proofErr w:type="spell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Компакт-диск "Москва.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Страницы истории Х</w:t>
            </w: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Х в."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Компакт-диск "Первая Мировая война"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Компакт-диск "Первый император России"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Компакт-диск "Путешествие по России -1; -2"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Компакт-диск "Ратные подвиги Александра Невского"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Компакт-диск "Россия Х </w:t>
            </w: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Х</w:t>
            </w:r>
            <w:proofErr w:type="spell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в." выпуск 1;2;3;4;5;6;7;8;9;10;11;12;13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13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Компакт-диск "Уроки всемирной истории </w:t>
            </w: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КиМ</w:t>
            </w:r>
            <w:proofErr w:type="spell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. Древний мир"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Компакт-диск "Уроки всемирной истории </w:t>
            </w: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КиМ</w:t>
            </w:r>
            <w:proofErr w:type="spell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. Новая история"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Компакт-диск "Уроки всемирной истории </w:t>
            </w: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КиМ</w:t>
            </w:r>
            <w:proofErr w:type="spell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. Новейшее время"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Компакт-диск "Уроки всемирной истории </w:t>
            </w: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КиМ</w:t>
            </w:r>
            <w:proofErr w:type="spell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. Средние века"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Компакт-диск "Уроки отечественной истории </w:t>
            </w: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КиМ</w:t>
            </w:r>
            <w:proofErr w:type="spell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. |ХХ - ХХ века"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Компакт-диск "Уроки отечественной истории </w:t>
            </w: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КиМ</w:t>
            </w:r>
            <w:proofErr w:type="spell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. до 19 века"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Компакт-диск "Царь Борис Годунов""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Компакт-диск "Царь Иван Грозный"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Компакт-диск Биографии великих ученых (рефераты)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Компакт-диск Великие российские династии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Компакт-диск Дни воинской славы России. Великая Отечественная война 1941, 1945 г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Компакт-диск Дни воинской славы России. Курская  битва.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Компакт-диск Дни воинской славы России. Оборона Ленинграда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Компакт-диск Дни воинской славы России. Сталинградская  битва.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Компакт-диск История России с древнейших времен.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Компакт-диск История России. 9,11 </w:t>
            </w: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кл</w:t>
            </w:r>
            <w:proofErr w:type="spell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С древнейших времен до конца ХХ века.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Компакт-диск История: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Наука или вымысел? Фильм 9, 10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Комплект портретов для кабинета истории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Комплект таблиц по истории "История древнего мира ч.2" (А4/12шт)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Комплект таблиц по истории "История Россия c древних времен." (А4/10 шт.)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Комплект таблиц по истории "История Россия XIX в." (А4/10 шт.)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Комплект таблиц по истории "История Россия XVI-IXVIII в." (А4/10 шт.)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Комплект таблиц по истории "История Россия XX-XXI </w:t>
            </w: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в.в</w:t>
            </w:r>
            <w:proofErr w:type="spell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." (А4/12 шт.)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Комплект таблиц по истории "История средних веков" (А4/8 шт.)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Комплект таблиц по истории "Новая история ч.1" (А4/6 шт.)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Комплект таблиц по истории "Новая история ч.2" (А4/10 шт.)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Комплект таблиц по истории "Новейшая </w:t>
            </w: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история " (А4/10 шт.)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Комплект таблиц по истории "Новейшая история " (А4/10 шт.)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Комплект таблиц по истории </w:t>
            </w: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раздат</w:t>
            </w:r>
            <w:proofErr w:type="spell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"История древнего мира ч.1" (А4/8шт)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Таблицы демонстрационные "Всемирная история" (обобщающие таблицы)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Уч.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карта </w:t>
            </w: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Территор</w:t>
            </w:r>
            <w:proofErr w:type="spellEnd"/>
            <w:proofErr w:type="gram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полит.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раздел.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Мира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Учебная карта "Борьба народов против иноземных захватчиков"(матовое, 2-сторон.)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Учебная карта "Борьба народов против иноземных захватчиков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Учебная карта "Важнейшие географические открытия "(матовое, 2-сторон.)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Учебная карта "Великая Отечественная война 1941-1945 гг."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Учебная карта "Великая Отечественная война 1941-1945 гг." (матовое, 2-сторон.лам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Учебная карта "Византийская империя и славяне в VI-XI </w:t>
            </w: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в.в</w:t>
            </w:r>
            <w:proofErr w:type="spell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"(матовое, 2-сторон.лам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Учебная карта "Древняя Греция " (до середины V </w:t>
            </w: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в.до</w:t>
            </w:r>
            <w:proofErr w:type="spell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н.э.)(матовое, 2-сторон.лам)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Учебная карта "Древняя Италия " (до </w:t>
            </w: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серед</w:t>
            </w:r>
            <w:proofErr w:type="spell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. III </w:t>
            </w: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в.до</w:t>
            </w:r>
            <w:proofErr w:type="spell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н.э.)(матовое, 2-сторон.лам)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Учебная карта "Древняя Русь в IX- </w:t>
            </w: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нач.XII</w:t>
            </w:r>
            <w:proofErr w:type="spell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в.в</w:t>
            </w:r>
            <w:proofErr w:type="spell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." (до середины III в. до н. э.)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Учебная карта "Раздробленность Руси в XII-первой четверти XIII </w:t>
            </w: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в.в</w:t>
            </w:r>
            <w:proofErr w:type="spell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."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(мат.2стор.)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Учебная карта "Российская империя 18 в."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(</w:t>
            </w: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мат.,2-стор.)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Учебная карта "Российская империя 19 в.- 1861 г."( мат.,2-стор.)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Учебная карта "Российская империя во второй половине XVIII в."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(</w:t>
            </w: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мат.,2-стор.)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Учебная карта "Ро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ссийское государство в 16  в." (</w:t>
            </w: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мат.,2-стор.)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Учебная карта "Россия в 19 -нач.20 столетия"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(</w:t>
            </w: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мат.,2-стор.)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Учебная карта "Киевская Русь в IX-нач.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XIII </w:t>
            </w: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в.в</w:t>
            </w:r>
            <w:proofErr w:type="spell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."(матовое, 2-сторон.лам)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Учебная карта "Смутное время в России в начале XVII в."( мат.,2-стор.)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Демонстрационная доска "К уроку"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Наглядное пособие "История России"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Диск. Учимся изучать историю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Информационная доска "Великие полководцы"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Информационная доска "Музей в нашем классе 0,9*1,5 м"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6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Информационная доска "Схемы по экономике"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CD диск для интерактивной доски "Обществознание" 10-11кл.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Информационная доска "Выборы Президента  и Федерального собрания"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Информационная доска "Гимн РФ"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Информационная доска "Государственная программа"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Информационная доска "Государственные награды"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Информационная доска "История воззрений на общество"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Информационная доска "Конституционные права и свободы"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Информационная доска "Конституция РФ"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Информационная доска "Права и обязанности учащегося"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3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Информационная доска "Сферы общественной жизни"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Информационная доска "Государственный герб, флаг и гимн РФ"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Компакт-диск Обществознание 8, 11 </w:t>
            </w: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кл</w:t>
            </w:r>
            <w:proofErr w:type="spell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Компакт-диск Обществознание. Тесты для абитуриентов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Компакт-диск Основы государства и права. Ответы на билеты, подготовка к экзамену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Стенд "Государственный герб, флаг, гимн"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</w:tr>
      <w:tr w:rsidR="007F077D" w:rsidRPr="00E8233E" w:rsidTr="00781CB6">
        <w:tc>
          <w:tcPr>
            <w:tcW w:w="2754" w:type="dxa"/>
            <w:vMerge w:val="restart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География</w:t>
            </w:r>
          </w:p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Австралия. Социально-эконом. карта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Агроклиматические ресурсы России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Агропромышленный комплекс России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Антарктида. Интерактивное наглядное пособие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Арктика. Интерактивное наглядное пособие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Африка. Политическая карта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Африка. Физическая карта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Великие географические  открытия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Великобритания. Интерактивная  карта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Видеофильм "География-1"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Видеофильм "География-2"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Видеофильм "География-3"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Видеофильм "История географических открытий"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Видеофильм "Океан и Земля. Ступени познания"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Водные ресурсы. Интерактивное пособие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Восточная Сибирь. Физическая карта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Географическая карта России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Географическое положение России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Гидросфера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Глобус физический д.210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Глобус физический д.320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Евразия. Политическая карта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Евразия. Физическая карта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Европейский  Север и Северо-Запад  России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Европа. Физическая карта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Европейский Север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Европейский Юг России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Европейский Юг России Физическая карта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Западная Сибирь. Социально экономическая карта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Западная Сибирь. Физическая карта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Зарубежная Европа. Социально-эконом карта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Земельные ресурсы России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Зоогеографическая карта мира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Интерактивная модель Солнечной системы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Интерактивный атлас Свердловской области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Карта полушарий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Карта полушарий. Физическая карта РФ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Карты по географии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3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Климатическая карта России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Климатические пояса и области мира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Коллекция "Гранит и его составные части"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Коллекция "Минералы и горные породы" (40 видов)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Коллекция "Почва и ее состав"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4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Коллекция "Полезные ископаемые"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Компакт диск "Земля климат"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Компакт диск "Уроки географии" 10 класс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компакт диски по географии 6,7,8 класс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Компакт-диск "Животный мир Арктической зоны"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Компакт-диск "Земля. История планеты"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 w:val="restart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Компакт-диск "Как устроен океан"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Компакт-диск "Уроки географии </w:t>
            </w: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КиМ</w:t>
            </w:r>
            <w:proofErr w:type="spell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" 10 класс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Компакт-диск "Уроки географии </w:t>
            </w: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КиМ</w:t>
            </w:r>
            <w:proofErr w:type="spell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" 6 класс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Компакт-диск "Уроки географии </w:t>
            </w: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КиМ</w:t>
            </w:r>
            <w:proofErr w:type="spell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" 7 класс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Компакт-диск "Уроки географии </w:t>
            </w: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КиМ</w:t>
            </w:r>
            <w:proofErr w:type="spell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" 8 класс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Компакт-диск "Уроки географии </w:t>
            </w: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КиМ</w:t>
            </w:r>
            <w:proofErr w:type="spell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" 9 класс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Компакт-диск География. 9,11 </w:t>
            </w: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кл</w:t>
            </w:r>
            <w:proofErr w:type="spell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. Сборник материалов, подготовка к экзамену,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Комплект таблиц по географии "Природа и поселения России"(10 табл.А1 )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Комплект таблиц по географии разд.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"Земля как планета.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Земля как система"(А4/12шт)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Комплект таблиц по географии разд.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"Изображение земли"(А4/8 шт.)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Комплект таблиц по географии разд.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"Природа материков и океанов"(А4/12 шт.)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Комплект таблиц по географии разд.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"Природа России"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Комплект таблиц по географии разд.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"Регионы  России"(А4/10 шт.)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Комплект таблиц по географии разд.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"Территория и поселения  России"(А4/10 шт.)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Комплект таблиц по географии разд.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"Экономика  России"(А4/16 шт.)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Модель "Циклон и антициклон"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Модель аппликация "Природные зоны"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Модель Вулкана (разборная)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Народы России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Поволжье Соц.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эконом карта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Поволжье Физическая  карта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Политико-административная карта России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Почвенная карта мира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Почвенная карта России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Растительность России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Северная Америка Политическая карта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Северная Америка Физическая карта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Северо</w:t>
            </w: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-Запад России Физическая карта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Слайд альбом по географии "География России"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Слайд альбом по географии "Ландшафты Земли"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Слайд альбом по географии "Население мира"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Слайд альбом по географии "Стихии Земли"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Социально экономическая карта России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Строение земной коры и полезные ископаемые мира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 w:val="restart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Таблицы демонстрационные по географии "Экономическая и социальная география мира 10кл" 12 таблиц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Таблицы демонстрационные по географии География России "Природа и население 8кл"10таб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Таблицы демонстрационные "География материки, океаны" 7 класс 10 таблиц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Таблицы демонстрационные по географии "География.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Начальный курс 6 </w:t>
            </w: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кл</w:t>
            </w:r>
            <w:proofErr w:type="spell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" 12 таблиц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Таблицы демонстрационные по географии "Рельеф" 10 таблиц 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Тектоника и минеральные ресурсы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Урал. Соц. эконом карта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Урал. Физическая карта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Учебная карта "Карта полушарий"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Учебная карта "Австралия и Новая Зеландия"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Учебная карта "Австралия и Новая Зеландия" экономическая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Учебная карта "Агроклиматические ресурсы России"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Учебная карта "Африка"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Учебная карта "Африка" физическая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Учебная карта "Европа" физическая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Учебная карта "Зарубежная Европа"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Учебная карта "Зоогеографическая карта мира"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Учебная карта "Карта мира"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Учебная карта "Карта океанов"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Учебная карта "Карта полушарий"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Учебная карта "Климатическая карта России"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Учебная карта "Климатическая карта"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Учебная карта "Месторождение полезных </w:t>
            </w: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ископаемых"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Учебная карта "Политическая карта мира"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Учебная карта "Почвенная карта России"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Учебная карта "Российская Федерация"  (политико-административная)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Учебная карта "Российская Федерация" (</w:t>
            </w: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физич</w:t>
            </w:r>
            <w:proofErr w:type="spell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., ср. школа)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Учебная карта "Российская Федерация" политико-административная.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Учебная карта "Российская Федерация" социально-экономическая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Учебная карта "Российская Федерация" физическая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Учебная карта "Северная Америка"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Учебная карта "Северная Америка" социально-экономическая»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Учебная карта "Строение земной коры и полезные ископаемые"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Учебная карта "Тектоника и минеральные ресурсы России"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Химическая промышленность России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Учебная карта "Южная Америка эконом."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Центральная Россия. Соц. эконом карта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Центральная Россия. Физическая карта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Южная Америка Физическая карта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Комплект таблиц по всему курсу географии (90 табл.)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Модель "Строение Земли"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Информационная доска "Исследовательская деятельность"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Комплект таблиц по географии "Материки и океаны и страны"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 w:val="restart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Комплект таблиц по географии "Население и хозяйство мира"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Комплект таблиц по географии "Хозяйство и регионы России"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Модель "Строение земных складок"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Модель зон разлома (Сдвиги земной коры)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Слайд альбом по географии "Минералы и горные породы"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Таблицы демонстрационные "Хозяйство и географические районы"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Компас школьный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22</w:t>
            </w:r>
          </w:p>
        </w:tc>
      </w:tr>
      <w:tr w:rsidR="007F077D" w:rsidRPr="00E8233E" w:rsidTr="00781CB6">
        <w:tc>
          <w:tcPr>
            <w:tcW w:w="2754" w:type="dxa"/>
            <w:vMerge w:val="restart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CE2193">
              <w:rPr>
                <w:rFonts w:ascii="Times New Roman" w:eastAsia="Times New Roman" w:hAnsi="Times New Roman"/>
                <w:sz w:val="24"/>
                <w:szCs w:val="24"/>
                <w:highlight w:val="yellow"/>
                <w:shd w:val="clear" w:color="auto" w:fill="FFFFFF"/>
                <w:lang w:eastAsia="ru-RU"/>
              </w:rPr>
              <w:t>Физика</w:t>
            </w: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Программно-методический комплекс для проведения лабораторных работ по физике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Набор посуды для кабинета физики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Барометр БР-52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Весы учебные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Видеофильм "Физика-2"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Видеофильм "Физика-6"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Видеофильм "Физика-7"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Видеофильм "Физика-8"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Видеофильм "Физика-9"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Видеофильм "Физика-9" 2 часть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Видеофильм "Геометрическая оптика" (10 опытов, 21 мин.)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Видеофильм "Молекулярная физика" (12 опытов, 26 мин.)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Катушка -моток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Компакт диски по физики 7,11 класс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Компакт-диск "Квантовые явления 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Ишкина</w:t>
            </w:r>
            <w:proofErr w:type="spell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А.Ш.- Физика 2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Комплект таблиц по физике "Квантовая физика" 10 таблиц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Комплект таблиц по физике "Механика-2" 8 таблиц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Комплект таблиц по физике "Молекулярная физика" 10 таблиц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Комплект таблиц по физике "Термодинамика"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Комплект таблиц по физике "Физика атомного ядра"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Комплект таблиц по физике "Электродинамика"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Комплект таблиц по физике "Электромагнитные колебания"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Лабораторный набор "Кристаллизация"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Лабораторный набор "Электричество"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Лабораторный набор "Исследование </w:t>
            </w: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изопроцессов</w:t>
            </w:r>
            <w:proofErr w:type="spell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в газах"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модель электродвигателя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6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Набор из 5 шаров (маятников)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набор по электролизу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набор пружин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3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прибор для демонстрации поверхностного направления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Прибор для демонстрации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Прибор для измерения длины световой волны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Приспособление для демонстрации реакции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сообщающиеся сосуды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Стрелки магнитные на штативе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3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Стрелки магнитные на штативах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4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стрелки магнитные на штативах (пара)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</w:tr>
      <w:tr w:rsidR="007F077D" w:rsidRPr="00E8233E" w:rsidTr="00781CB6">
        <w:tc>
          <w:tcPr>
            <w:tcW w:w="2754" w:type="dxa"/>
            <w:vMerge w:val="restart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Таблица демонстрационная "Международная система единиц СИ 70*100"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Таблица демонстрационная "Физические величины и константы"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Таблица демонстрационная "Шкала электромагнитных излучений"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Термометр жидкостный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Шар Паскаля ШПС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Электроскопы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Комплект таблиц по всему курсу физики (100 </w:t>
            </w: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табл.)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Комплект таблиц по физике "Механика" 12 таблиц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Комплект таблиц по физике "Оптика Специальная теория относительности" 14 таблиц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Комплект таблиц по физике "Электростатика постоянный ток"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CD диск для интерактивной доски "Физика, механика" 10кл.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CD диск для интерактивной доски "Физика, электродинамика, оптика" 10кл.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Информационн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ая доска "Исследовательская дея</w:t>
            </w: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тельность"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A633AE" w:rsidRPr="00E8233E" w:rsidTr="00781CB6">
        <w:tc>
          <w:tcPr>
            <w:tcW w:w="2754" w:type="dxa"/>
            <w:vMerge/>
          </w:tcPr>
          <w:p w:rsidR="00A633AE" w:rsidRPr="00E8233E" w:rsidRDefault="00A633AE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A633AE" w:rsidRPr="00E8233E" w:rsidRDefault="00A633AE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Комплект оборудования для цифровых  лабораторий</w:t>
            </w:r>
          </w:p>
        </w:tc>
        <w:tc>
          <w:tcPr>
            <w:tcW w:w="2160" w:type="dxa"/>
            <w:vAlign w:val="center"/>
          </w:tcPr>
          <w:p w:rsidR="00A633AE" w:rsidRPr="00E8233E" w:rsidRDefault="00A633AE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Информационная доска "Техника безопасности"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rPr>
          <w:trHeight w:val="600"/>
        </w:trPr>
        <w:tc>
          <w:tcPr>
            <w:tcW w:w="2754" w:type="dxa"/>
            <w:vMerge w:val="restart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CE2193">
              <w:rPr>
                <w:rFonts w:ascii="Times New Roman" w:eastAsia="Times New Roman" w:hAnsi="Times New Roman"/>
                <w:sz w:val="24"/>
                <w:szCs w:val="24"/>
                <w:highlight w:val="yellow"/>
                <w:shd w:val="clear" w:color="auto" w:fill="FFFFFF"/>
                <w:lang w:eastAsia="ru-RU"/>
              </w:rPr>
              <w:t>Химия</w:t>
            </w: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Программно-методический комплекс для проведения лабораторных работ по химии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C6A04" w:rsidRPr="00E8233E" w:rsidTr="00781CB6">
        <w:trPr>
          <w:trHeight w:val="600"/>
        </w:trPr>
        <w:tc>
          <w:tcPr>
            <w:tcW w:w="2754" w:type="dxa"/>
            <w:vMerge/>
          </w:tcPr>
          <w:p w:rsidR="007C6A04" w:rsidRPr="00CE2193" w:rsidRDefault="007C6A04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C6A04" w:rsidRPr="00E8233E" w:rsidRDefault="007C6A04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Учебник 10 класс «Углубленный уровень»</w:t>
            </w:r>
          </w:p>
        </w:tc>
        <w:tc>
          <w:tcPr>
            <w:tcW w:w="2160" w:type="dxa"/>
            <w:vAlign w:val="center"/>
          </w:tcPr>
          <w:p w:rsidR="007C6A04" w:rsidRPr="00E8233E" w:rsidRDefault="007C6A04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25</w:t>
            </w:r>
          </w:p>
        </w:tc>
      </w:tr>
      <w:tr w:rsidR="007F077D" w:rsidRPr="00E8233E" w:rsidTr="00781CB6">
        <w:trPr>
          <w:trHeight w:val="600"/>
        </w:trPr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Унифицированный комплект для лабораторных опытов и практических занятий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Пробирки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91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Набор пипеток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Приспособление для демонстрации химической реакции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Набор № 3 ВС «Щёлочи» 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Модель атомов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Набор № 1 С «Кислоты »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Набор № 1 В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«Кислоты » (соляная кислота 2л.,серная кислота 3 л.)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Набор № 1 ОС «Кислоты »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Набор № 5 «Органические вещества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Набор № 6 «Органические вещества»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rPr>
          <w:trHeight w:val="413"/>
        </w:trPr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Набор №11С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Набор № 13 ВС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Набор № 13 ОС «Ацетаты»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Набор №14ВС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Набор № 16 ВС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Набор № 17 ВС  «Нитраты»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Набор № 17 ОС «Индикаторы»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Набор № 22 ВС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Доска для сушки 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Карты - инструкции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Коллекция "Волокна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3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Коллекция "Пластмассы"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компакт диски по химии 8-9кл.,10-11кл,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4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Компакт-диск "Азот и фосфор" (13 опытов, 37 мин)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Компакт-диск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"Вода,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растворы,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основания. </w:t>
            </w: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Периодический закон"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1</w:t>
            </w:r>
          </w:p>
        </w:tc>
      </w:tr>
      <w:tr w:rsidR="00A633AE" w:rsidRPr="00E8233E" w:rsidTr="00781CB6">
        <w:tc>
          <w:tcPr>
            <w:tcW w:w="2754" w:type="dxa"/>
            <w:vMerge/>
          </w:tcPr>
          <w:p w:rsidR="00A633AE" w:rsidRPr="00E8233E" w:rsidRDefault="00A633AE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A633AE" w:rsidRPr="00E8233E" w:rsidRDefault="00A633AE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Комплект оборудования для цифровых  лабораторий</w:t>
            </w:r>
          </w:p>
        </w:tc>
        <w:tc>
          <w:tcPr>
            <w:tcW w:w="2160" w:type="dxa"/>
            <w:vAlign w:val="center"/>
          </w:tcPr>
          <w:p w:rsidR="00A633AE" w:rsidRPr="00E8233E" w:rsidRDefault="00A633AE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Компакт-диск "Галогены.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Сера" (15 опытов, 38 мин)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Компакт-диск "Кислород.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Водород. 8 </w:t>
            </w: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кл</w:t>
            </w:r>
            <w:proofErr w:type="spell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. 2 ч."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Компакт-диск "Металлы главных подгрупп"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Компакт-диск "Металлы главных подгрупп"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Компакт-диск "Металлы побочных подгрупп"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Компакт-диск "Общие свойства металлов"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rPr>
          <w:trHeight w:val="1070"/>
        </w:trPr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Компакт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-</w:t>
            </w: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диск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"Органическая химия.</w:t>
            </w:r>
          </w:p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Азотосодеожащие</w:t>
            </w:r>
            <w:proofErr w:type="spell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органические вещества.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Белки."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Компакт-диск "Органическая химия.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Альдегиды и карбоновые кислоты.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Сложные эфиры."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Компакт-диск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"Органическая химия.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Предельные, непредельные аром.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углероды" 1.ч.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Компакт-диск "Органическая химия.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Природные источники углеводородов.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Спирты и фенолы."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Компакт-диск "Органическая химия.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Углеводы" 4 ч.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Компакт-диск "Первоначальные химические понятия" 8 </w:t>
            </w: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кл</w:t>
            </w:r>
            <w:proofErr w:type="spell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. 1 ч. (16 опытов, 48 мин)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Компакт-диск "Углерод и кремний" 1 ч.; 2 ч.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Компакт-диск "Уроки химии </w:t>
            </w: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КиМ</w:t>
            </w:r>
            <w:proofErr w:type="spell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" 10 - 11 класс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Компакт-диск "Уроки химии </w:t>
            </w: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КиМ</w:t>
            </w:r>
            <w:proofErr w:type="spell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" 10 - 11 класс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Компакт-диск "Уроки химии </w:t>
            </w: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КиМ</w:t>
            </w:r>
            <w:proofErr w:type="spell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" 8 - 9 класс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Компакт-диск "Уроки химии </w:t>
            </w: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КиМ</w:t>
            </w:r>
            <w:proofErr w:type="spell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" 8 - 9 класс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Компакт-диск "Химия - 8 класс (часть 1,2) DVD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Компакт-диск "Химия 9. Электролитическая диссоциация"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Компакт-диск "Химия диэлектрический ток 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Компакт-диск Химия. 8, 11 </w:t>
            </w: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кл</w:t>
            </w:r>
            <w:proofErr w:type="spell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. Тесты для учащихся.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Компакт-диск Химия. 8, 11 </w:t>
            </w: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кл</w:t>
            </w:r>
            <w:proofErr w:type="spell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. Школьный курс. Тренажеры.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Подготовка к экзамену.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Комплект таблиц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модель </w:t>
            </w: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демонстр</w:t>
            </w:r>
            <w:proofErr w:type="spell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кристал</w:t>
            </w:r>
            <w:proofErr w:type="spell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решетки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Портреты химиков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Информационная доска "Выдающиеся химики"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Информационная доска "Основные понятия и законы химии"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Информационная доска "Периодическая система химических элементов Менделеева" электронная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Информационная доска "Периодическая система химических элементов Менделеева"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Информационная доска "Техника безопасности на уроках химии"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Информационная доска "Формулы для решения задач"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Информационная доска "Эл.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ряд. напряжений металлов"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Информационная доска "Юный химик"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Комплект таблиц по всему курсу неорганической химии (100 табл.)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45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Комплект таблиц по химии (Хим.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производство)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CD диск для интерактивной доски "Химия" 10кл.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8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CD диск для интерактивной доски "Химия" 8-9кл.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</w:tr>
      <w:tr w:rsidR="007F077D" w:rsidRPr="00E8233E" w:rsidTr="00781CB6">
        <w:tc>
          <w:tcPr>
            <w:tcW w:w="2754" w:type="dxa"/>
            <w:vMerge w:val="restart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CE2193">
              <w:rPr>
                <w:rFonts w:ascii="Times New Roman" w:eastAsia="Times New Roman" w:hAnsi="Times New Roman"/>
                <w:sz w:val="24"/>
                <w:szCs w:val="24"/>
                <w:highlight w:val="yellow"/>
                <w:shd w:val="clear" w:color="auto" w:fill="FFFFFF"/>
                <w:lang w:eastAsia="ru-RU"/>
              </w:rPr>
              <w:t>Биология</w:t>
            </w: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Цифровое </w:t>
            </w: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видеопрезентационное</w:t>
            </w:r>
            <w:proofErr w:type="spell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устройство ELIKI M-200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</w:tr>
      <w:tr w:rsidR="00A633AE" w:rsidRPr="00E8233E" w:rsidTr="00781CB6">
        <w:tc>
          <w:tcPr>
            <w:tcW w:w="2754" w:type="dxa"/>
            <w:vMerge/>
          </w:tcPr>
          <w:p w:rsidR="00A633AE" w:rsidRPr="00CE2193" w:rsidRDefault="00A633AE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A633AE" w:rsidRPr="00E8233E" w:rsidRDefault="00A633AE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Комплект оборудования для цифровых  лабораторий</w:t>
            </w:r>
          </w:p>
        </w:tc>
        <w:tc>
          <w:tcPr>
            <w:tcW w:w="2160" w:type="dxa"/>
            <w:vAlign w:val="center"/>
          </w:tcPr>
          <w:p w:rsidR="00A633AE" w:rsidRPr="00E8233E" w:rsidRDefault="00A633AE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Компакт-диск "Систематика растений" 1 ч.; 2 ч.; 3 ч.; 4 ч.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4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Компакт-диск "Уроки биологии </w:t>
            </w: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КиМ</w:t>
            </w:r>
            <w:proofErr w:type="spell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. Животные"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Компакт-диск "Уроки биологии </w:t>
            </w: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КиМ</w:t>
            </w:r>
            <w:proofErr w:type="spell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. Растения,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бактерии,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грибы"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Компакт-диск "Уроки биологии </w:t>
            </w: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КиМ</w:t>
            </w:r>
            <w:proofErr w:type="spell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. Человек и его здоровье"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Компакт-диск "Уроки биологии </w:t>
            </w: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КиМ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Животные"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Компакт-диск "Уроки биологии </w:t>
            </w: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КиМ</w:t>
            </w:r>
            <w:proofErr w:type="spell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Общая биология." 10 </w:t>
            </w: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кл</w:t>
            </w:r>
            <w:proofErr w:type="spell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.; 11 </w:t>
            </w: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кл</w:t>
            </w:r>
            <w:proofErr w:type="spell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Компакт-диск "Уроки биологии </w:t>
            </w: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КиМ</w:t>
            </w:r>
            <w:proofErr w:type="spell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Растения, бактерии, грибы"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Компакт-диск "Уроки биологии </w:t>
            </w: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КиМ</w:t>
            </w:r>
            <w:proofErr w:type="spell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Человек и его здоровье"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Видеофильм "Биология -4 ; 5"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Видеофильм "Биология.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Где живут организмы" (для 5 </w:t>
            </w: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кл</w:t>
            </w:r>
            <w:proofErr w:type="spell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.)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Видеофильм "Животные отвечают"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Видеофильм "Жизнь растений"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Гербарий "</w:t>
            </w: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Сельскохоз</w:t>
            </w:r>
            <w:proofErr w:type="spell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растения России"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Дальний Восток. Физическая карта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Коллекция "Древесные растения и их распространение" (</w:t>
            </w: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демонстрац</w:t>
            </w:r>
            <w:proofErr w:type="spell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.)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Коллекция "Древесные растения и их распространение" (раздаточная)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Коллекция "Морское дно"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Коллекция "Палеонтологическая " (форма сохранности ископаемых, растений и живот"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Коллекция "Раковины </w:t>
            </w: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молюсков</w:t>
            </w:r>
            <w:proofErr w:type="spell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" спец.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Коллекция "Раковины моллюсков"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Комплект микропрепаратов по ОБ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Компакт диск "Анатомия для детей"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компакт диски по биологии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Компакт-</w:t>
            </w:r>
            <w:proofErr w:type="gram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диск  Биология</w:t>
            </w:r>
            <w:proofErr w:type="gram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6, 11 </w:t>
            </w: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кл</w:t>
            </w:r>
            <w:proofErr w:type="spell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. Материалы к уроку.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Компакт-</w:t>
            </w:r>
            <w:proofErr w:type="gram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диск  Биология</w:t>
            </w:r>
            <w:proofErr w:type="gram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6, 8 </w:t>
            </w: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кл</w:t>
            </w:r>
            <w:proofErr w:type="spell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. Тесты для учащихся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Компакт-диск "Ботаника.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Знакомство с цветковыми растениями"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Компакт-диск "ВИЧ.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Знать, чтобы жить"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Компакт-диск "Земля. Происхождение человека"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Компакт-диск "ГИА.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Биология.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Химия 9 </w:t>
            </w: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кл</w:t>
            </w:r>
            <w:proofErr w:type="spell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."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Компакт-диск "Земля.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Развитие жизни"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Компакт-диск "Общая биология.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Генетика"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Компакт-диск "Цитология"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Компакт-диск "Эволюция животного мира"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Компакт-диск Биология 9, 11 </w:t>
            </w: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кл</w:t>
            </w:r>
            <w:proofErr w:type="spell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. Рефераты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Компакт-диск Биология. 6, 11 </w:t>
            </w: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кл</w:t>
            </w:r>
            <w:proofErr w:type="spell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. Материалы к уроку.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Компакт-диск Биология. Ответы на экзаменационные вопросы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Комплект </w:t>
            </w: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дидакт</w:t>
            </w:r>
            <w:proofErr w:type="spell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. карточек "Систематика и экология млекопитающих"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Комплект </w:t>
            </w: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дидактич</w:t>
            </w:r>
            <w:proofErr w:type="spell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карточек "Систематика и экология млекопитающих"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Комплект плакатов "Здоровый образ жизни" для оформления кабинета .Комплект 4 А3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Комплект таблиц по </w:t>
            </w: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ботан</w:t>
            </w:r>
            <w:proofErr w:type="spell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разд. "Многообразие растений .Лекарственные и ядовитые"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Комплект таблиц по ботанике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Комплект таблиц по ботанике разд. "Грибы съедобные и несъедобные"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Комплект таблиц по ботанике разд. "Многообразие растений. Придорожные и сорные"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Комплект таблиц по ботанике разд.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"Многообразие растений.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Водные и прибрежные"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Комплект таблиц по ботанике разд.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"Многообразие растений.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Лесные и луговые"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Комплект таблиц по зоологии разд. "Разнообразие животных" Птицы (16 </w:t>
            </w: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шт</w:t>
            </w:r>
            <w:proofErr w:type="spell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)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Комплект таблиц по зоологии раздаточный "Разнообразие </w:t>
            </w:r>
            <w:proofErr w:type="gram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жив-</w:t>
            </w: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ых</w:t>
            </w:r>
            <w:proofErr w:type="spellEnd"/>
            <w:proofErr w:type="gram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Млекопитающие"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Модели черепа,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уха,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мозга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Модель - аппликация "Биосинтез белка"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Модель "Гигиена зубов"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Модель "Цветок яблони"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Модель глаза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Модель гортани в разрезе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Модель желудка в разрезе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Модель локтевого сустава подвижная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Модель почки в разрезе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Модель сердце в разрезе (</w:t>
            </w: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демонстр</w:t>
            </w:r>
            <w:proofErr w:type="spell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.)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Модель стебля растения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Модель строения корня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Модель цветка василька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Модель цветка гороха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Модель цветка капусты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Модель цветка картофеля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Модель цветка подсолнечника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Модель цветка пшеницы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Модель цветка тюльпана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Модель-аппликация "Гаметогенез у человека и млекопитающих"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Модель-аппликация "Генетика групп крови"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Модель-аппликация "Деление клетки.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Митоз и мейоз"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Модель-аппликация "</w:t>
            </w: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Дигибридное</w:t>
            </w:r>
            <w:proofErr w:type="spell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скрещивание"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Модель-аппликация "Классификация растений и животных"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Модель-аппликация "Моногибридное скрещивание"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Модель-аппликация "Наследование резус-фактора"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Модель-аппликация "Неполное доминирование и взаимодействие генов"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Модель-аппликация "Перекрест хромосом"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Модель-аппликация "Развитие костной рыбы и лягушки"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Модель-аппликация "Развитие насекомых с полным и неполным превращением"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Модель-аппликация "Разнообразие низших и высших хордовых"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Модель-аппликация "Строение и размножение гидры"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Модель-аппликация "Строение и разнообразие простейших"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Модель-аппликация "Циклы развития печеночного сосальщика и бычьего цепня"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Модель-аппликация "Эволюция важнейших систем органов позвоночных"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Микроскоп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6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Набор муляжей фруктов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Набор муляжей шляпочных грибов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Сивоглазов</w:t>
            </w:r>
            <w:proofErr w:type="spell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Среда обитания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Скелет голубя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Скелет костной рыбы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Скелет кролика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Скелет лягушки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Скелет человека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Торс человека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Чернов.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Таблицы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14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Чучело "Сорока"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CD диск для интерактивной доски "Биология, молекулярная и клеточная" 10-11 </w:t>
            </w: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кл</w:t>
            </w:r>
            <w:proofErr w:type="spell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CD диск для интерактивной доски "Биология, теория эволюции, экология" 10-11 </w:t>
            </w: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кл</w:t>
            </w:r>
            <w:proofErr w:type="spell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Демонстрационная доска "Уголок здоровья"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CD диск для интерактивной доски "Биология" 9 </w:t>
            </w: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кл</w:t>
            </w:r>
            <w:proofErr w:type="spell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 w:val="restart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Демонстрационная доска "Уголок профилактики вредных  привычек"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Диск. Биохимия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Диск. Наглядная биология. Растения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Диск. Наглядная биология. Растения живой организм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Диск. Наглядная биология. Растения. Грибы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Информационная доска "Исследовательская деятельность"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Информационная доска "Уголок здоровья"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Гербарий "Основные группы растений"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Информационная доска "Правила выполнения лаб.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работ. по биологии"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Комплект микропрепаратов "Анатомия"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Комплект микропрепаратов "Ботаника 1"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Комплект микропрепаратов "Ботаника 2"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Комплект микропрепаратов "Зоология"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Модель "Череп человека с раскрашенными костями"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Скелет человека на штативе 85 см.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Торс человека разборной 42 см.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Жизнь пчелы </w:t>
            </w: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Apis</w:t>
            </w:r>
            <w:proofErr w:type="spellEnd"/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Чемоданчик с 27 вмонтированными образцами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DVD </w:t>
            </w:r>
            <w:proofErr w:type="gram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Жить</w:t>
            </w:r>
            <w:proofErr w:type="gram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или не жить. (экология)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DVD Экология. Нетрадиционная энергетика.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DVD Экология. Х|Х век.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Видеофильм "Экологический альманах"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Видеофильм "Экология.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охрана природы"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Компакт-диск "Экологические факторы.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Влажность"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Компакт-диск "Экологические факторы.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Свет"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Компакт-диск "Экологические факторы.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Температура"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Компакт-диск "Экология  Х</w:t>
            </w: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Х</w:t>
            </w: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en-US" w:eastAsia="ru-RU"/>
              </w:rPr>
              <w:t>I</w:t>
            </w: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век"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CD-диск для интерактивной доски. Экология 10-11 </w:t>
            </w: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кл</w:t>
            </w:r>
            <w:proofErr w:type="spell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Комплект таблиц по экологии "Экосистема- экологическая единица окружающей среды"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 w:val="restart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Изобразительное искусство и мировая художественная литература </w:t>
            </w: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Слайд комплект "Пейзаж в произведениях художников"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DVD Большой Кремлевский Дворец.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DVD Великий Храм России (Храм Христа Спасителя)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DVD Государственная Третьяковская галерея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DVD Дворцы Санкт - Петербурга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DVD Сердце России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DVD Художники России -1 ; -2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Видеофильм "Великий Эрмитаж"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Видеофильм "Народные промыслы"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Видеофильм "Третьяковская галерея. Сказка про сказку"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Видеофильм "Художники России-1"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Видеофильм "Художники России-2"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Видеофильм "Что такое искусство"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DVD Мастера русского балета.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Компакт-диск "</w:t>
            </w:r>
            <w:proofErr w:type="gram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Архитектура .</w:t>
            </w:r>
            <w:proofErr w:type="gram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Россия 12 - 19 вв."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Компакт-диск "Великий Эрмитаж"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Компакт-диск "Дворцы Санкт-Петербурга"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Компакт-диск "Путешествие в прекрасное"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Компакт-диск Библия. </w:t>
            </w: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КиМ</w:t>
            </w:r>
            <w:proofErr w:type="spellEnd"/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Компакт-диск Библия.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ДИРЕКТМЕДИА (DVD </w:t>
            </w: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box</w:t>
            </w:r>
            <w:proofErr w:type="spell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)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Компакт-диск Великий Храм России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Компакт-диск Византийское искусство (DVD-</w:t>
            </w: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box</w:t>
            </w:r>
            <w:proofErr w:type="spell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)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Компакт-диск Древнерусская икона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Компакт-диск Древнерусская культура: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литература и искусство  (DVD-</w:t>
            </w: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box</w:t>
            </w:r>
            <w:proofErr w:type="spell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)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 w:val="restart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Технология (обслуживающий труд)</w:t>
            </w:r>
          </w:p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Компакт-диск Из истории Православия .DVD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Компакт-диск Иллюстрированная библейская энциклопедия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Компакт-диск Народное искусство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Компакт-диск Православная икона (DVD-</w:t>
            </w: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box</w:t>
            </w:r>
            <w:proofErr w:type="spell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)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Компакт-диск Религии мира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Компакт-диск Русская изба DVD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Компакт-диск Русский народный костюм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Компакт-диск Свято-Троицкая Сергиева Лавра виртуальная экскурсия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Компакт-диск Собор Покрова, что на Рву (храм Василия Блаженного, </w:t>
            </w: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англ+рус.версия</w:t>
            </w:r>
            <w:proofErr w:type="spellEnd"/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Компакт-диск Сын человеческий (от Библии к Евангелию) DVD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Компакт-диск Храм Христа Спасителя. CD-ROM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Портреты художников (22 </w:t>
            </w: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шт</w:t>
            </w:r>
            <w:proofErr w:type="spell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)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Слайд комплект "Иван Крамской"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Слайд комплект "Сказки в произведениях Васнецова"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Слайд комплект по ИЗО (20 сл.)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Таблицы демонстрационные "Основы православной культуры  1-4 классы"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Таблицы демонстрационные "Основы православной культуры  5-9 классы"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Таблицы демонстрационные "Основы православной культуры  10-11классы"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proofErr w:type="gram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Дидактические  раздаточные</w:t>
            </w:r>
            <w:proofErr w:type="gram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материалы "Мировая худ. Культура»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Таблицы демонстрационные "Мировая худ.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культура Жанры в русской живописи"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Информационн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ая доска "Исследовательская дея</w:t>
            </w: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тельность"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Таблицы демонстрационные "Мировая худ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.культура"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Таблицы демонстрационные "</w:t>
            </w: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Цветоведение</w:t>
            </w:r>
            <w:proofErr w:type="spell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Компакт- диск " Музыкальная сказка. По щучьему велению»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Компакт- диск "Алиса в зазеркалье.  </w:t>
            </w: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Кэролл</w:t>
            </w:r>
            <w:proofErr w:type="spell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Л.»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Компакт- диск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"Музыкальная сказка. Кошка мура, пес </w:t>
            </w: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Чарлик</w:t>
            </w:r>
            <w:proofErr w:type="spell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и волшебник Сан </w:t>
            </w: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Саныч</w:t>
            </w:r>
            <w:proofErr w:type="spell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»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Компакт- диск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"Музыкальная сказка.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О ребятах и зверятах»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Компакт- диск "О том, как заяц был львом и другие истории» 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Компакт- диск "Сборник лучших детских песен.»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Компакт- диск "Сборник лучших песен. Вместе с мамой.»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Компакт- диск "Учиться 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– </w:t>
            </w: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это весело!  О воробьях, синичках и разных проч. птичках"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Плакаты "Музыкальный мир"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Портреты композиторов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Информационная доска "Нотный стан"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6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Коллекция "Волокна" раздаточная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Коллекция промышленных образцов тканей, ниток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Коллекция Шерсть и продукты ее переработки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Коллекция Шерсть начальная школа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Коллекция промышленных образцов тканей, ниток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Коллекция Шерсть и продукты ее переработки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Коллекция Шерсть начальная школа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Таблицы </w:t>
            </w: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демонстрац</w:t>
            </w:r>
            <w:proofErr w:type="spell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."Технология обработки ткани.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Материаловедение"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Транспаранты "Конструирование и моделирование плечевых изделий"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Транспаранты "Моделирование брюк"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Информационная доска "Техника безопасности на уроках труда"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Форма д/выпечки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Швейная машинка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Электропечка</w:t>
            </w:r>
            <w:proofErr w:type="spellEnd"/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Электропечка</w:t>
            </w:r>
            <w:proofErr w:type="spell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2-х конфорочная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Электроутюг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 w:val="restart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7F077D" w:rsidRPr="00E8233E" w:rsidRDefault="0003285A" w:rsidP="000328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Технология  (</w:t>
            </w:r>
            <w:proofErr w:type="gramEnd"/>
            <w:r w:rsidR="007F077D"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технический труд)</w:t>
            </w:r>
          </w:p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Клещи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Набор надфилей (5 шт.)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Набор надфилей 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Напильник плоский 200 мм №1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Ножовка по дереву 400 мм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Ножовка 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7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Ножовка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Ножовка по металлу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3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Очки защитные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Молоток слесарный 0,2 кг.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Молоток слесарный 0,5 кг.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10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Молоток, гвоздодёр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6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Плоскогубцы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3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Плоскогубцы 160 мм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Плакаты "Безопасность труда при деревообработке" (5 листов, 450*600)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Плакаты "Ручной слесарный инструмент"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Рубанок деревянный с одним ножом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8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Рубанок РУ-10650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Стамеска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Стамеска 12 мм.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Плакаты  по технологии "Слесарное дело"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Плакаты по технологии "Слесарное дело" (ф.А1)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Информационная доска "Техника безопасности на уроках труда"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 w:val="restart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Клещи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3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Набор надфилей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6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Тиски слесарные 125 мм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Углошлифовальная</w:t>
            </w:r>
            <w:proofErr w:type="spell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машина УШМ-180/1800М </w:t>
            </w: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Интерскол</w:t>
            </w:r>
            <w:proofErr w:type="spellEnd"/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Щетка - сметка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Электродрель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Электроточило</w:t>
            </w:r>
            <w:proofErr w:type="spellEnd"/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 w:val="restart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bookmarkStart w:id="0" w:name="_GoBack"/>
            <w:bookmarkEnd w:id="0"/>
            <w:r w:rsidRPr="00CE2193">
              <w:rPr>
                <w:rFonts w:ascii="Times New Roman" w:eastAsia="Times New Roman" w:hAnsi="Times New Roman"/>
                <w:sz w:val="24"/>
                <w:szCs w:val="24"/>
                <w:highlight w:val="yellow"/>
                <w:shd w:val="clear" w:color="auto" w:fill="FFFFFF"/>
                <w:lang w:eastAsia="ru-RU"/>
              </w:rPr>
              <w:t>Основы безопасности жизнедеятельности</w:t>
            </w:r>
          </w:p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5264D3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Макет Встроенное убежище в разрезе</w:t>
            </w:r>
          </w:p>
        </w:tc>
        <w:tc>
          <w:tcPr>
            <w:tcW w:w="2160" w:type="dxa"/>
            <w:vAlign w:val="center"/>
          </w:tcPr>
          <w:p w:rsidR="007F077D" w:rsidRPr="00E8233E" w:rsidRDefault="005264D3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5264D3" w:rsidRPr="00E8233E" w:rsidTr="00781CB6">
        <w:tc>
          <w:tcPr>
            <w:tcW w:w="2754" w:type="dxa"/>
            <w:vMerge/>
          </w:tcPr>
          <w:p w:rsidR="005264D3" w:rsidRPr="00CE2193" w:rsidRDefault="005264D3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5264D3" w:rsidRDefault="005264D3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Макет Простейшее  укрытие в разрезе</w:t>
            </w:r>
          </w:p>
        </w:tc>
        <w:tc>
          <w:tcPr>
            <w:tcW w:w="2160" w:type="dxa"/>
            <w:vAlign w:val="center"/>
          </w:tcPr>
          <w:p w:rsidR="005264D3" w:rsidRDefault="00CE23C1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CE23C1" w:rsidRPr="00E8233E" w:rsidTr="00781CB6">
        <w:tc>
          <w:tcPr>
            <w:tcW w:w="2754" w:type="dxa"/>
            <w:vMerge/>
          </w:tcPr>
          <w:p w:rsidR="00CE23C1" w:rsidRPr="00CE2193" w:rsidRDefault="00CE23C1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CE23C1" w:rsidRDefault="00CE23C1" w:rsidP="00CE23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Сумки и комплекты медицинского имущества для оказания первой медицинской помощи </w:t>
            </w:r>
          </w:p>
        </w:tc>
        <w:tc>
          <w:tcPr>
            <w:tcW w:w="2160" w:type="dxa"/>
            <w:vAlign w:val="center"/>
          </w:tcPr>
          <w:p w:rsidR="00CE23C1" w:rsidRDefault="00CE23C1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B94D82" w:rsidRPr="00E8233E" w:rsidTr="00781CB6">
        <w:tc>
          <w:tcPr>
            <w:tcW w:w="2754" w:type="dxa"/>
            <w:vMerge/>
          </w:tcPr>
          <w:p w:rsidR="00B94D82" w:rsidRPr="00CE2193" w:rsidRDefault="00B94D82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B94D82" w:rsidRDefault="00B94D82" w:rsidP="00CE23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Бытовой дозиметр</w:t>
            </w:r>
          </w:p>
        </w:tc>
        <w:tc>
          <w:tcPr>
            <w:tcW w:w="2160" w:type="dxa"/>
            <w:vAlign w:val="center"/>
          </w:tcPr>
          <w:p w:rsidR="00B94D82" w:rsidRDefault="00B94D82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B94D82" w:rsidRPr="00E8233E" w:rsidTr="00781CB6">
        <w:tc>
          <w:tcPr>
            <w:tcW w:w="2754" w:type="dxa"/>
            <w:vMerge/>
          </w:tcPr>
          <w:p w:rsidR="00B94D82" w:rsidRPr="00CE2193" w:rsidRDefault="00B94D82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B94D82" w:rsidRDefault="00B94D82" w:rsidP="00CE23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Жгут кровоостанавливающий</w:t>
            </w:r>
          </w:p>
        </w:tc>
        <w:tc>
          <w:tcPr>
            <w:tcW w:w="2160" w:type="dxa"/>
            <w:vAlign w:val="center"/>
          </w:tcPr>
          <w:p w:rsidR="00B94D82" w:rsidRDefault="00B94D82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B94D82" w:rsidRPr="00E8233E" w:rsidTr="00781CB6">
        <w:tc>
          <w:tcPr>
            <w:tcW w:w="2754" w:type="dxa"/>
            <w:vMerge/>
          </w:tcPr>
          <w:p w:rsidR="00B94D82" w:rsidRPr="00CE2193" w:rsidRDefault="00B94D82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B94D82" w:rsidRDefault="00B94D82" w:rsidP="00CE23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Индивидуальный противохимический пакет</w:t>
            </w:r>
          </w:p>
        </w:tc>
        <w:tc>
          <w:tcPr>
            <w:tcW w:w="2160" w:type="dxa"/>
            <w:vAlign w:val="center"/>
          </w:tcPr>
          <w:p w:rsidR="00B94D82" w:rsidRDefault="00B94D82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B94D82" w:rsidRPr="00E8233E" w:rsidTr="00781CB6">
        <w:tc>
          <w:tcPr>
            <w:tcW w:w="2754" w:type="dxa"/>
            <w:vMerge/>
          </w:tcPr>
          <w:p w:rsidR="00B94D82" w:rsidRPr="00CE2193" w:rsidRDefault="00B94D82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B94D82" w:rsidRDefault="00B94D82" w:rsidP="00CE23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Лямка медицинская носилочная</w:t>
            </w:r>
          </w:p>
        </w:tc>
        <w:tc>
          <w:tcPr>
            <w:tcW w:w="2160" w:type="dxa"/>
            <w:vAlign w:val="center"/>
          </w:tcPr>
          <w:p w:rsidR="00B94D82" w:rsidRDefault="00B94D82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B94D82" w:rsidRPr="00E8233E" w:rsidTr="00781CB6">
        <w:tc>
          <w:tcPr>
            <w:tcW w:w="2754" w:type="dxa"/>
            <w:vMerge/>
          </w:tcPr>
          <w:p w:rsidR="00B94D82" w:rsidRPr="00CE2193" w:rsidRDefault="00B94D82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B94D82" w:rsidRDefault="00B94D82" w:rsidP="00CE23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Носилки санитарные</w:t>
            </w:r>
          </w:p>
        </w:tc>
        <w:tc>
          <w:tcPr>
            <w:tcW w:w="2160" w:type="dxa"/>
            <w:vAlign w:val="center"/>
          </w:tcPr>
          <w:p w:rsidR="00B94D82" w:rsidRDefault="00B94D82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B94D82" w:rsidRPr="00E8233E" w:rsidTr="00781CB6">
        <w:tc>
          <w:tcPr>
            <w:tcW w:w="2754" w:type="dxa"/>
            <w:vMerge/>
          </w:tcPr>
          <w:p w:rsidR="00B94D82" w:rsidRPr="00CE2193" w:rsidRDefault="00B94D82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B94D82" w:rsidRDefault="00B94D82" w:rsidP="00CE23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Сумка СМС доврачебной помощи</w:t>
            </w:r>
          </w:p>
        </w:tc>
        <w:tc>
          <w:tcPr>
            <w:tcW w:w="2160" w:type="dxa"/>
            <w:vAlign w:val="center"/>
          </w:tcPr>
          <w:p w:rsidR="00B94D82" w:rsidRDefault="00B94D82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B94D82" w:rsidRPr="00E8233E" w:rsidTr="00781CB6">
        <w:tc>
          <w:tcPr>
            <w:tcW w:w="2754" w:type="dxa"/>
            <w:vMerge/>
          </w:tcPr>
          <w:p w:rsidR="00B94D82" w:rsidRPr="00CE2193" w:rsidRDefault="00B94D82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B94D82" w:rsidRDefault="00B94D82" w:rsidP="00CE23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Флаг красного цвета</w:t>
            </w:r>
          </w:p>
        </w:tc>
        <w:tc>
          <w:tcPr>
            <w:tcW w:w="2160" w:type="dxa"/>
            <w:vAlign w:val="center"/>
          </w:tcPr>
          <w:p w:rsidR="00B94D82" w:rsidRDefault="00B94D82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CE23C1" w:rsidRPr="00E8233E" w:rsidTr="00781CB6">
        <w:tc>
          <w:tcPr>
            <w:tcW w:w="2754" w:type="dxa"/>
            <w:vMerge/>
          </w:tcPr>
          <w:p w:rsidR="00CE23C1" w:rsidRPr="00CE2193" w:rsidRDefault="00CE23C1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CE23C1" w:rsidRDefault="00CE23C1" w:rsidP="00CE23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Шина 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Дитерихса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деревянная</w:t>
            </w:r>
          </w:p>
        </w:tc>
        <w:tc>
          <w:tcPr>
            <w:tcW w:w="2160" w:type="dxa"/>
            <w:vAlign w:val="center"/>
          </w:tcPr>
          <w:p w:rsidR="00CE23C1" w:rsidRDefault="00CE23C1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B94D82" w:rsidRPr="00E8233E" w:rsidTr="00781CB6">
        <w:tc>
          <w:tcPr>
            <w:tcW w:w="2754" w:type="dxa"/>
            <w:vMerge/>
          </w:tcPr>
          <w:p w:rsidR="00B94D82" w:rsidRPr="00CE2193" w:rsidRDefault="00B94D82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B94D82" w:rsidRDefault="00B94D82" w:rsidP="00CE23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Шина проволочная для ног</w:t>
            </w:r>
          </w:p>
        </w:tc>
        <w:tc>
          <w:tcPr>
            <w:tcW w:w="2160" w:type="dxa"/>
            <w:vAlign w:val="center"/>
          </w:tcPr>
          <w:p w:rsidR="00B94D82" w:rsidRDefault="00B94D82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B94D82" w:rsidRPr="00E8233E" w:rsidTr="00781CB6">
        <w:tc>
          <w:tcPr>
            <w:tcW w:w="2754" w:type="dxa"/>
            <w:vMerge/>
          </w:tcPr>
          <w:p w:rsidR="00B94D82" w:rsidRPr="00CE2193" w:rsidRDefault="00B94D82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B94D82" w:rsidRDefault="00B94D82" w:rsidP="00CE23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Шина проволочная для рук</w:t>
            </w:r>
          </w:p>
        </w:tc>
        <w:tc>
          <w:tcPr>
            <w:tcW w:w="2160" w:type="dxa"/>
            <w:vAlign w:val="center"/>
          </w:tcPr>
          <w:p w:rsidR="00B94D82" w:rsidRDefault="00C67A8A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B94D82" w:rsidRPr="00E8233E" w:rsidTr="00781CB6">
        <w:tc>
          <w:tcPr>
            <w:tcW w:w="2754" w:type="dxa"/>
            <w:vMerge/>
          </w:tcPr>
          <w:p w:rsidR="00B94D82" w:rsidRPr="00CE2193" w:rsidRDefault="00B94D82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B94D82" w:rsidRDefault="00B94D82" w:rsidP="00CE23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Шина фанерная  длиной 1м</w:t>
            </w:r>
          </w:p>
        </w:tc>
        <w:tc>
          <w:tcPr>
            <w:tcW w:w="2160" w:type="dxa"/>
            <w:vAlign w:val="center"/>
          </w:tcPr>
          <w:p w:rsidR="00B94D82" w:rsidRDefault="00C67A8A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5264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Макет автомата </w:t>
            </w:r>
          </w:p>
        </w:tc>
        <w:tc>
          <w:tcPr>
            <w:tcW w:w="2160" w:type="dxa"/>
            <w:vAlign w:val="center"/>
          </w:tcPr>
          <w:p w:rsidR="007F077D" w:rsidRPr="00E8233E" w:rsidRDefault="005264D3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3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Винтовка пневматическая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Пособие "Чрезвычайные приключения Юли и Ромы" 1-3 ч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1F163E" w:rsidRPr="00E8233E" w:rsidTr="00D06CEB">
        <w:tc>
          <w:tcPr>
            <w:tcW w:w="2754" w:type="dxa"/>
            <w:vMerge/>
          </w:tcPr>
          <w:p w:rsidR="001F163E" w:rsidRPr="00E8233E" w:rsidRDefault="001F163E" w:rsidP="001F16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163E" w:rsidRPr="001F163E" w:rsidRDefault="001F163E" w:rsidP="001F163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F163E">
              <w:rPr>
                <w:rFonts w:ascii="Times New Roman" w:hAnsi="Times New Roman"/>
                <w:color w:val="000000"/>
                <w:sz w:val="24"/>
                <w:szCs w:val="24"/>
              </w:rPr>
              <w:t>Конституция Российской Федерации</w:t>
            </w:r>
          </w:p>
        </w:tc>
        <w:tc>
          <w:tcPr>
            <w:tcW w:w="2160" w:type="dxa"/>
            <w:vAlign w:val="center"/>
          </w:tcPr>
          <w:p w:rsidR="001F163E" w:rsidRPr="00E8233E" w:rsidRDefault="007C6A04" w:rsidP="001F1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30</w:t>
            </w:r>
          </w:p>
        </w:tc>
      </w:tr>
      <w:tr w:rsidR="001F163E" w:rsidRPr="00E8233E" w:rsidTr="00D06CEB">
        <w:tc>
          <w:tcPr>
            <w:tcW w:w="2754" w:type="dxa"/>
            <w:vMerge/>
          </w:tcPr>
          <w:p w:rsidR="001F163E" w:rsidRPr="00E8233E" w:rsidRDefault="001F163E" w:rsidP="001F16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163E" w:rsidRPr="001F163E" w:rsidRDefault="001F163E" w:rsidP="001F163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16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Федеральный закон "О воинской обязанности и </w:t>
            </w:r>
            <w:r w:rsidRPr="001F163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военной службе"</w:t>
            </w:r>
          </w:p>
        </w:tc>
        <w:tc>
          <w:tcPr>
            <w:tcW w:w="2160" w:type="dxa"/>
            <w:vAlign w:val="center"/>
          </w:tcPr>
          <w:p w:rsidR="001F163E" w:rsidRPr="00E8233E" w:rsidRDefault="007C6A04" w:rsidP="001F1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30</w:t>
            </w:r>
          </w:p>
        </w:tc>
      </w:tr>
      <w:tr w:rsidR="001F163E" w:rsidRPr="00E8233E" w:rsidTr="00D06CEB">
        <w:tc>
          <w:tcPr>
            <w:tcW w:w="2754" w:type="dxa"/>
            <w:vMerge/>
          </w:tcPr>
          <w:p w:rsidR="001F163E" w:rsidRPr="00E8233E" w:rsidRDefault="001F163E" w:rsidP="001F16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63E" w:rsidRPr="001F163E" w:rsidRDefault="001F163E" w:rsidP="001F163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163E">
              <w:rPr>
                <w:rFonts w:ascii="Times New Roman" w:hAnsi="Times New Roman"/>
                <w:color w:val="000000"/>
                <w:sz w:val="24"/>
                <w:szCs w:val="24"/>
              </w:rPr>
              <w:t>Общевойсковые уставы Вооруженных Сил РФ</w:t>
            </w:r>
          </w:p>
        </w:tc>
        <w:tc>
          <w:tcPr>
            <w:tcW w:w="2160" w:type="dxa"/>
            <w:vAlign w:val="center"/>
          </w:tcPr>
          <w:p w:rsidR="001F163E" w:rsidRPr="00E8233E" w:rsidRDefault="007C6A04" w:rsidP="001F1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30</w:t>
            </w:r>
          </w:p>
        </w:tc>
      </w:tr>
      <w:tr w:rsidR="00B94D82" w:rsidRPr="00E8233E" w:rsidTr="00781CB6">
        <w:tc>
          <w:tcPr>
            <w:tcW w:w="2754" w:type="dxa"/>
            <w:vMerge/>
          </w:tcPr>
          <w:p w:rsidR="00B94D82" w:rsidRPr="00E8233E" w:rsidRDefault="00B94D82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B94D82" w:rsidRPr="00E8233E" w:rsidRDefault="00B94D82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Плакат Нормативы по физической подготовке</w:t>
            </w:r>
          </w:p>
        </w:tc>
        <w:tc>
          <w:tcPr>
            <w:tcW w:w="2160" w:type="dxa"/>
            <w:vAlign w:val="center"/>
          </w:tcPr>
          <w:p w:rsidR="00B94D82" w:rsidRPr="00E8233E" w:rsidRDefault="00B94D82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B94D82" w:rsidRPr="00E8233E" w:rsidTr="00781CB6">
        <w:tc>
          <w:tcPr>
            <w:tcW w:w="2754" w:type="dxa"/>
            <w:vMerge/>
          </w:tcPr>
          <w:p w:rsidR="00B94D82" w:rsidRPr="00E8233E" w:rsidRDefault="00B94D82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B94D82" w:rsidRDefault="00B94D82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Плакат Приемы и правила метания ручных гранат</w:t>
            </w:r>
          </w:p>
        </w:tc>
        <w:tc>
          <w:tcPr>
            <w:tcW w:w="2160" w:type="dxa"/>
            <w:vAlign w:val="center"/>
          </w:tcPr>
          <w:p w:rsidR="00B94D82" w:rsidRPr="00E8233E" w:rsidRDefault="00B94D82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B94D82" w:rsidRPr="00E8233E" w:rsidTr="00781CB6">
        <w:tc>
          <w:tcPr>
            <w:tcW w:w="2754" w:type="dxa"/>
            <w:vMerge/>
          </w:tcPr>
          <w:p w:rsidR="00B94D82" w:rsidRPr="00E8233E" w:rsidRDefault="00B94D82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B94D82" w:rsidRDefault="00B94D82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Плакат Фортификационные  сооружения</w:t>
            </w:r>
          </w:p>
        </w:tc>
        <w:tc>
          <w:tcPr>
            <w:tcW w:w="2160" w:type="dxa"/>
            <w:vAlign w:val="center"/>
          </w:tcPr>
          <w:p w:rsidR="00B94D82" w:rsidRPr="00E8233E" w:rsidRDefault="00B94D82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CE23C1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Пневматическая винтовка</w:t>
            </w:r>
          </w:p>
        </w:tc>
        <w:tc>
          <w:tcPr>
            <w:tcW w:w="2160" w:type="dxa"/>
            <w:vAlign w:val="center"/>
          </w:tcPr>
          <w:p w:rsidR="007F077D" w:rsidRPr="00E8233E" w:rsidRDefault="00CE23C1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3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proofErr w:type="gram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DVD  Ракетные</w:t>
            </w:r>
            <w:proofErr w:type="gram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войска стратегического назначения. 20 мин.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DVD Боевые корабли  ВМФ (ч.1) 20 мин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DVD Боевые ракеты.20 мин.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DVD </w:t>
            </w: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Военно</w:t>
            </w:r>
            <w:proofErr w:type="spell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, Воздушные Силы. 20 мин.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DVD </w:t>
            </w: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Военно</w:t>
            </w:r>
            <w:proofErr w:type="spell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, Морской Флот.20 мин.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DVD </w:t>
            </w: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Военно</w:t>
            </w:r>
            <w:proofErr w:type="spell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, учебные заведения  МО РФ ч.1, 20 мин.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DVD Воздушно, десантные войска .30 мин.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DVD Всегда в пути (автомобильные войска) 20 мин.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DVD История российского оружия: в воздухе.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DVD История российского оружия: на земле.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DVD История российского оружия: на море.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DVD Космические лоцманы (об </w:t>
            </w: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отеч</w:t>
            </w:r>
            <w:proofErr w:type="spell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Космонавтике)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DVD Медицинская помощь в условиях выживания. 20 мин.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DVD Общевоинские уставы Вооруженных Сил РФ, </w:t>
            </w:r>
            <w:proofErr w:type="gram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внутренний  порядок</w:t>
            </w:r>
            <w:proofErr w:type="gram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. 20 мин.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DVD Общевоинские уставы Вооруженных Сил РФ.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Караульная служба. 20 мин.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DVD Оружие 21 века: в воздухе (часть 1)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DVD Оружие 21 века: на земле  (часть 1;2 )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DVD Оружие 21 века: на море (часть 1)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DVD Оружие массового поражения (ОМП) и его поражающие факторы. 30 мин.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DVD Спецназ </w:t>
            </w: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Вооруженых</w:t>
            </w:r>
            <w:proofErr w:type="spell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Сил России.20 мин.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DVD Сухопутные войска .20 мин.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DVD Техника и вооружение  мотострелковых и танковых войск (ч.1,2)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DVD Техника и вооружение ВДВ. 20 мин.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DVD Техника и вооружение ПВО  страны.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DVD Техника и вооружение ракетных войск и артиллерии (ч.1)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DVD Техника и вооружение РВСН.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DVD Тыл Вооруженных Сил РФ.30 мин.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DVD Уставы Вооруженных Сил РФ: история и </w:t>
            </w:r>
            <w:proofErr w:type="gram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современность .</w:t>
            </w:r>
            <w:proofErr w:type="gram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20 мин.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Видеофильм "ОБЖ. Улица полна неожиданностей"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Винтовка пневматическая ИЖ-38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Винтовка пневматическая ИЖ-38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Военная форма одежды/плакат/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Информационная доска "Строевая подготовка"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Дорожные знаки - на основе декоративного магнита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Дорожные знаки на основе декор.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магнита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Компакт-диск "Охрана жизнедеятельности в школе"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Компакт-диск "Право на жизнь (профилактика наркомании)"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Комплект демонстрационного материала "Дети и дорога"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набор плакатов "Дорожная азбука"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настольно- печатная игра "Мы спешим в школу"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настольно-печатная игра " Улица"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настольно-печатная игра "Дорога"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настольно-печатная игра "Светофор"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Плакат 560*800 мм Электробезопасность.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Некоторые способы освобождения </w:t>
            </w: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пострадавш</w:t>
            </w:r>
            <w:proofErr w:type="spell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Плакат 560*800 мм Электробезопасность.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Примеры опасных для жизни случаев поражен.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Плакат 560*800 мм Электробезопасность.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Причины </w:t>
            </w: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электротравматизма</w:t>
            </w:r>
            <w:proofErr w:type="spell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Плакат 560*800 мм,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полимер. плен., пластик.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рамка Электробезопасность.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Определение,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Плакаты по ГО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Пособие "Аптечка первой помощи"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пособие "Помощник юного велосипедиста"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Противогаз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30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Противогаз ГП-5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20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Развивающая игра "Законы улиц и дорог"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Светофоры, пешеходы, велосипедисты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Таблицы демонстрационные "Безопасность на улицах и дорогах"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Таблицы демонстрационные "Пожарная  безопасность"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Модель "Максим-2"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Таблицы </w:t>
            </w: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демонстрац</w:t>
            </w:r>
            <w:proofErr w:type="spell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. "Основы безопасности жизнедеятельности"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Видеофильм "Безопасность детей в транспортном мире"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Базовый комплект "Транспортные светофоры"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Демонстрационная доска "Правила безопасности школьника"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Демонстрационная доска "Оказание первой мед.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помощи"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Демонстрационная доска "Права и обязанности  учащегося"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Диск Действия водителя в чрезвычайных обстоятельствах (4 фильма)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Диск Общие вопросы безопасности дорожного </w:t>
            </w: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движения (9 фильма)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Диск Основы законодательства в сфере дорожного движения (33 фильма)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Диск Первая помощь пострадавшим в ДТП (17 фильма)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Диск Правила дорожного движения (26 фильма)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Диск Психология безопасного управления автомобилем (3 фильма)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Диск Типичные опасные дорожные ситуации (6 фильма)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Диск Устройство и тех. обслуживание автомобиля (56 фильма)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Диск Чего можно ожидать от ребенка на дороге (4 фильма)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Диск Школа высшего водительского мастерства (9 фильма)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Диск Электронная </w:t>
            </w: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плакатница</w:t>
            </w:r>
            <w:proofErr w:type="spell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(библиотеки тематических иллюстраций)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Диск Электронный стенд "Средства регулирования дорожного движения"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Доска "Меры по противодействию терроризму" 1400*1000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Доска "Оказание первой помощи при пожаре" 900*1200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Доска "Порядок действия работников общеобразовательного учреждения в случае возникновения пожара"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Доска "Противопожарный режим в школе"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Доска "Средства для тушения пожара"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Доска </w:t>
            </w: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магнитно</w:t>
            </w:r>
            <w:proofErr w:type="spell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маркерная "Азбука дорожного движения"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Доска </w:t>
            </w: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магнитно</w:t>
            </w:r>
            <w:proofErr w:type="spell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маркерная "Азбука пешехода"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Доска </w:t>
            </w: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магнитно</w:t>
            </w:r>
            <w:proofErr w:type="spell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маркерная "Дорожное движение в городе"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Доска магнитно-маркерная "Светофоры в дорожных ситуациях"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A11EB" w:rsidRPr="00E8233E" w:rsidTr="00781CB6">
        <w:tc>
          <w:tcPr>
            <w:tcW w:w="2754" w:type="dxa"/>
            <w:vMerge/>
          </w:tcPr>
          <w:p w:rsidR="007A11EB" w:rsidRPr="00E8233E" w:rsidRDefault="007A11EB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A11EB" w:rsidRPr="00E8233E" w:rsidRDefault="007A11EB" w:rsidP="007A11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Информационная доска </w:t>
            </w: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"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Нормативы по физической подготовке</w:t>
            </w: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"</w:t>
            </w:r>
          </w:p>
        </w:tc>
        <w:tc>
          <w:tcPr>
            <w:tcW w:w="2160" w:type="dxa"/>
            <w:vAlign w:val="center"/>
          </w:tcPr>
          <w:p w:rsidR="007A11EB" w:rsidRPr="00E8233E" w:rsidRDefault="007A11EB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Информационная доска "Военная форма одежды"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Информационная доска "Военно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-</w:t>
            </w: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учебные заведения"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Информационная доска "Военно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-</w:t>
            </w: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прик</w:t>
            </w:r>
            <w:proofErr w:type="spell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. виды спорта"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A11EB" w:rsidRPr="00E8233E" w:rsidTr="00781CB6">
        <w:tc>
          <w:tcPr>
            <w:tcW w:w="2754" w:type="dxa"/>
            <w:vMerge/>
          </w:tcPr>
          <w:p w:rsidR="007A11EB" w:rsidRPr="00E8233E" w:rsidRDefault="007A11EB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A11EB" w:rsidRPr="00E8233E" w:rsidRDefault="007A11EB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Информационная доска </w:t>
            </w: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"</w:t>
            </w:r>
            <w:r w:rsidR="00B34CD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Огневая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подготовка. Метание ручных гранат</w:t>
            </w: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"</w:t>
            </w:r>
          </w:p>
        </w:tc>
        <w:tc>
          <w:tcPr>
            <w:tcW w:w="2160" w:type="dxa"/>
            <w:vAlign w:val="center"/>
          </w:tcPr>
          <w:p w:rsidR="007A11EB" w:rsidRPr="00E8233E" w:rsidRDefault="006236B2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6236B2" w:rsidRPr="00E8233E" w:rsidTr="00781CB6">
        <w:tc>
          <w:tcPr>
            <w:tcW w:w="2754" w:type="dxa"/>
            <w:vMerge/>
          </w:tcPr>
          <w:p w:rsidR="006236B2" w:rsidRPr="00E8233E" w:rsidRDefault="006236B2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6236B2" w:rsidRDefault="006236B2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Информационная доска </w:t>
            </w: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"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Тактическая подготовка. Фортификационные сооружения</w:t>
            </w: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"</w:t>
            </w:r>
          </w:p>
        </w:tc>
        <w:tc>
          <w:tcPr>
            <w:tcW w:w="2160" w:type="dxa"/>
            <w:vAlign w:val="center"/>
          </w:tcPr>
          <w:p w:rsidR="006236B2" w:rsidRPr="00E8233E" w:rsidRDefault="006236B2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Информационная доска "</w:t>
            </w:r>
            <w:proofErr w:type="spellStart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Военнообраз</w:t>
            </w:r>
            <w:proofErr w:type="spellEnd"/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. уч."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Информационная доска "Воинские звания"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Информационная доска "Меры по </w:t>
            </w: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предупреждению терактов"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2</w:t>
            </w:r>
          </w:p>
        </w:tc>
      </w:tr>
      <w:tr w:rsidR="007F077D" w:rsidRPr="00E8233E" w:rsidTr="00781CB6">
        <w:tc>
          <w:tcPr>
            <w:tcW w:w="2754" w:type="dxa"/>
            <w:vMerge w:val="restart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Информационная доска "Меры по против.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терроризму"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Информационная доска "На службе отечеству"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Информационная доска "Огневая подготовка"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Информационная доска "Осторожно. Терроризм"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Информационная доска "Тактическая подготовка"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Наглядное пособие "В стране дорожных знаков"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Информационная доска "Уставы"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Пособие "Дорожные знаки 700*1000"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Пособие "Дорожные знаки №1"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Пособие "Дорожные знаки №4"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Пособие "Обязанности пешехода"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Пособие "Первая помощь при ДТП"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Пособие "Правила дорожного движения для школьников"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Пособие "Правила дорожного движения для велосипедистов"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Пособие "Твой друг светофор"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5264D3" w:rsidRPr="00E8233E" w:rsidTr="00781CB6">
        <w:tc>
          <w:tcPr>
            <w:tcW w:w="2754" w:type="dxa"/>
            <w:vMerge/>
          </w:tcPr>
          <w:p w:rsidR="005264D3" w:rsidRPr="00E8233E" w:rsidRDefault="005264D3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5264D3" w:rsidRPr="00E8233E" w:rsidRDefault="00CE23C1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Пособие Осторожно терроризм</w:t>
            </w:r>
          </w:p>
        </w:tc>
        <w:tc>
          <w:tcPr>
            <w:tcW w:w="2160" w:type="dxa"/>
            <w:vAlign w:val="center"/>
          </w:tcPr>
          <w:p w:rsidR="005264D3" w:rsidRPr="00E8233E" w:rsidRDefault="005264D3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Светофор  транспортный с пешеходным переходом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Уголок безопасности дорожного  движения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Доска магнитно-маркерная "Безопасный маршрут школьника"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Четырехсторонний перекресток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Игровой комплект "Жилет накидка"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Комплект стоек "Дорожные знаки"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Светофор транспортный (три сигнала)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Информационная доска "Защита от терроризма"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 w:val="restart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Физическая культура</w:t>
            </w: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Компакт- диск "Учиться - это весело!  На зарядку становись!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Демонстрационная доска "Спортивная жизнь"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Информационная доска "Наши достижения"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4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Информационная доска "Нормы физической подготовки"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Информационная доска "Правила поведения в спортзале"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3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Информационная доска "Техника безопасности"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</w:tr>
      <w:tr w:rsidR="007F077D" w:rsidRPr="00E8233E" w:rsidTr="00781CB6">
        <w:tc>
          <w:tcPr>
            <w:tcW w:w="2754" w:type="dxa"/>
            <w:vMerge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74" w:type="dxa"/>
          </w:tcPr>
          <w:p w:rsidR="007F077D" w:rsidRPr="00E8233E" w:rsidRDefault="007F077D" w:rsidP="00781C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Информационная доска "Физическая подготовка"</w:t>
            </w:r>
          </w:p>
        </w:tc>
        <w:tc>
          <w:tcPr>
            <w:tcW w:w="2160" w:type="dxa"/>
            <w:vAlign w:val="center"/>
          </w:tcPr>
          <w:p w:rsidR="007F077D" w:rsidRPr="00E8233E" w:rsidRDefault="007F077D" w:rsidP="00781C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8233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</w:tbl>
    <w:p w:rsidR="0037305C" w:rsidRDefault="0037305C"/>
    <w:sectPr w:rsidR="0037305C" w:rsidSect="003730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2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start w:val="1"/>
      <w:numFmt w:val="decimal"/>
      <w:lvlText w:val="4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4" w15:restartNumberingAfterBreak="0">
    <w:nsid w:val="00000009"/>
    <w:multiLevelType w:val="multilevel"/>
    <w:tmpl w:val="00000008"/>
    <w:lvl w:ilvl="0">
      <w:start w:val="1"/>
      <w:numFmt w:val="decimal"/>
      <w:lvlText w:val="5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5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5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5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5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5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5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5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5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5" w15:restartNumberingAfterBreak="0">
    <w:nsid w:val="0000000B"/>
    <w:multiLevelType w:val="multilevel"/>
    <w:tmpl w:val="0000000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6" w15:restartNumberingAfterBreak="0">
    <w:nsid w:val="0000000D"/>
    <w:multiLevelType w:val="multilevel"/>
    <w:tmpl w:val="6F9C12DE"/>
    <w:lvl w:ilvl="0">
      <w:start w:val="4"/>
      <w:numFmt w:val="decimal"/>
      <w:lvlText w:val="4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5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%2.%3."/>
      <w:lvlJc w:val="left"/>
      <w:rPr>
        <w:rFonts w:ascii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7" w15:restartNumberingAfterBreak="0">
    <w:nsid w:val="0000000F"/>
    <w:multiLevelType w:val="multilevel"/>
    <w:tmpl w:val="0000000E"/>
    <w:lvl w:ilvl="0">
      <w:start w:val="3"/>
      <w:numFmt w:val="decimal"/>
      <w:lvlText w:val="5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3"/>
      <w:numFmt w:val="decimal"/>
      <w:lvlText w:val="5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3"/>
      <w:numFmt w:val="decimal"/>
      <w:lvlText w:val="5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3"/>
      <w:numFmt w:val="decimal"/>
      <w:lvlText w:val="5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3"/>
      <w:numFmt w:val="decimal"/>
      <w:lvlText w:val="5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3"/>
      <w:numFmt w:val="decimal"/>
      <w:lvlText w:val="5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3"/>
      <w:numFmt w:val="decimal"/>
      <w:lvlText w:val="5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3"/>
      <w:numFmt w:val="decimal"/>
      <w:lvlText w:val="5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3"/>
      <w:numFmt w:val="decimal"/>
      <w:lvlText w:val="5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8" w15:restartNumberingAfterBreak="0">
    <w:nsid w:val="00000011"/>
    <w:multiLevelType w:val="multilevel"/>
    <w:tmpl w:val="00000010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9" w15:restartNumberingAfterBreak="0">
    <w:nsid w:val="00FA1FA5"/>
    <w:multiLevelType w:val="singleLevel"/>
    <w:tmpl w:val="488A685C"/>
    <w:lvl w:ilvl="0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hint="default"/>
      </w:rPr>
    </w:lvl>
  </w:abstractNum>
  <w:abstractNum w:abstractNumId="10" w15:restartNumberingAfterBreak="0">
    <w:nsid w:val="047C2DD8"/>
    <w:multiLevelType w:val="multilevel"/>
    <w:tmpl w:val="00000004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1" w15:restartNumberingAfterBreak="0">
    <w:nsid w:val="08986F49"/>
    <w:multiLevelType w:val="hybridMultilevel"/>
    <w:tmpl w:val="43069708"/>
    <w:lvl w:ilvl="0" w:tplc="3836CDCA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D726E4B"/>
    <w:multiLevelType w:val="hybridMultilevel"/>
    <w:tmpl w:val="28440A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D940F1C"/>
    <w:multiLevelType w:val="hybridMultilevel"/>
    <w:tmpl w:val="8992269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18E82FAC"/>
    <w:multiLevelType w:val="hybridMultilevel"/>
    <w:tmpl w:val="454003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D35702"/>
    <w:multiLevelType w:val="hybridMultilevel"/>
    <w:tmpl w:val="33A4A058"/>
    <w:lvl w:ilvl="0" w:tplc="C9BE268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FF4232"/>
    <w:multiLevelType w:val="hybridMultilevel"/>
    <w:tmpl w:val="73C25824"/>
    <w:lvl w:ilvl="0" w:tplc="B1D846FC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 w15:restartNumberingAfterBreak="0">
    <w:nsid w:val="23B05F44"/>
    <w:multiLevelType w:val="hybridMultilevel"/>
    <w:tmpl w:val="FBFE0CF0"/>
    <w:lvl w:ilvl="0" w:tplc="04190005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2B6E6275"/>
    <w:multiLevelType w:val="hybridMultilevel"/>
    <w:tmpl w:val="F618941E"/>
    <w:lvl w:ilvl="0" w:tplc="04190005">
      <w:start w:val="1"/>
      <w:numFmt w:val="bullet"/>
      <w:lvlText w:val=""/>
      <w:lvlJc w:val="left"/>
      <w:pPr>
        <w:ind w:left="21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9" w15:restartNumberingAfterBreak="0">
    <w:nsid w:val="2E035713"/>
    <w:multiLevelType w:val="hybridMultilevel"/>
    <w:tmpl w:val="7F344C4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BA2E1E"/>
    <w:multiLevelType w:val="hybridMultilevel"/>
    <w:tmpl w:val="E5CEBAC6"/>
    <w:lvl w:ilvl="0" w:tplc="3A3672F0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E5363B"/>
    <w:multiLevelType w:val="hybridMultilevel"/>
    <w:tmpl w:val="60A4C6D0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3F04695"/>
    <w:multiLevelType w:val="hybridMultilevel"/>
    <w:tmpl w:val="07D4ADBC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37C95A5E"/>
    <w:multiLevelType w:val="hybridMultilevel"/>
    <w:tmpl w:val="3F62EC3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396E627D"/>
    <w:multiLevelType w:val="hybridMultilevel"/>
    <w:tmpl w:val="B1741E2A"/>
    <w:lvl w:ilvl="0" w:tplc="369ECAA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F5B0292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16"/>
        <w:szCs w:val="16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AC67AC6"/>
    <w:multiLevelType w:val="hybridMultilevel"/>
    <w:tmpl w:val="CA6063C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F7E05DA"/>
    <w:multiLevelType w:val="hybridMultilevel"/>
    <w:tmpl w:val="4F3648A0"/>
    <w:lvl w:ilvl="0" w:tplc="74C8A5E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3B24513"/>
    <w:multiLevelType w:val="hybridMultilevel"/>
    <w:tmpl w:val="886032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A009D1"/>
    <w:multiLevelType w:val="multilevel"/>
    <w:tmpl w:val="0000000E"/>
    <w:lvl w:ilvl="0">
      <w:start w:val="3"/>
      <w:numFmt w:val="decimal"/>
      <w:lvlText w:val="5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3"/>
      <w:numFmt w:val="decimal"/>
      <w:lvlText w:val="5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3"/>
      <w:numFmt w:val="decimal"/>
      <w:lvlText w:val="5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3"/>
      <w:numFmt w:val="decimal"/>
      <w:lvlText w:val="5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3"/>
      <w:numFmt w:val="decimal"/>
      <w:lvlText w:val="5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3"/>
      <w:numFmt w:val="decimal"/>
      <w:lvlText w:val="5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3"/>
      <w:numFmt w:val="decimal"/>
      <w:lvlText w:val="5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3"/>
      <w:numFmt w:val="decimal"/>
      <w:lvlText w:val="5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3"/>
      <w:numFmt w:val="decimal"/>
      <w:lvlText w:val="5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9" w15:restartNumberingAfterBreak="0">
    <w:nsid w:val="4F32787D"/>
    <w:multiLevelType w:val="hybridMultilevel"/>
    <w:tmpl w:val="3A02CB84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4F4834CE"/>
    <w:multiLevelType w:val="hybridMultilevel"/>
    <w:tmpl w:val="6BBEE8AE"/>
    <w:lvl w:ilvl="0" w:tplc="C834F40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1" w15:restartNumberingAfterBreak="0">
    <w:nsid w:val="4F8F5A3D"/>
    <w:multiLevelType w:val="hybridMultilevel"/>
    <w:tmpl w:val="44CE2686"/>
    <w:lvl w:ilvl="0" w:tplc="B1D846F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50447B63"/>
    <w:multiLevelType w:val="multilevel"/>
    <w:tmpl w:val="8E608E20"/>
    <w:lvl w:ilvl="0">
      <w:start w:val="4"/>
      <w:numFmt w:val="decimal"/>
      <w:lvlText w:val="%1."/>
      <w:lvlJc w:val="left"/>
      <w:pPr>
        <w:ind w:left="540" w:hanging="540"/>
      </w:pPr>
      <w:rPr>
        <w:color w:val="000000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color w:val="000000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color w:val="000000"/>
      </w:rPr>
    </w:lvl>
  </w:abstractNum>
  <w:abstractNum w:abstractNumId="33" w15:restartNumberingAfterBreak="0">
    <w:nsid w:val="547E255D"/>
    <w:multiLevelType w:val="multilevel"/>
    <w:tmpl w:val="1D2C786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00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14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64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7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228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242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920" w:hanging="1800"/>
      </w:pPr>
      <w:rPr>
        <w:rFonts w:hint="default"/>
        <w:color w:val="000000"/>
      </w:rPr>
    </w:lvl>
  </w:abstractNum>
  <w:abstractNum w:abstractNumId="34" w15:restartNumberingAfterBreak="0">
    <w:nsid w:val="55F1542E"/>
    <w:multiLevelType w:val="hybridMultilevel"/>
    <w:tmpl w:val="7A78DA18"/>
    <w:lvl w:ilvl="0" w:tplc="369ECAA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703B58BC"/>
    <w:multiLevelType w:val="hybridMultilevel"/>
    <w:tmpl w:val="50009E1C"/>
    <w:lvl w:ilvl="0" w:tplc="369ECAA6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  <w:color w:val="auto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7D16B29"/>
    <w:multiLevelType w:val="hybridMultilevel"/>
    <w:tmpl w:val="826E29A2"/>
    <w:lvl w:ilvl="0" w:tplc="369ECAA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9"/>
  </w:num>
  <w:num w:numId="11">
    <w:abstractNumId w:val="17"/>
  </w:num>
  <w:num w:numId="12">
    <w:abstractNumId w:val="24"/>
  </w:num>
  <w:num w:numId="13">
    <w:abstractNumId w:val="16"/>
  </w:num>
  <w:num w:numId="14">
    <w:abstractNumId w:val="14"/>
  </w:num>
  <w:num w:numId="15">
    <w:abstractNumId w:val="12"/>
  </w:num>
  <w:num w:numId="16">
    <w:abstractNumId w:val="26"/>
  </w:num>
  <w:num w:numId="17">
    <w:abstractNumId w:val="28"/>
  </w:num>
  <w:num w:numId="18">
    <w:abstractNumId w:val="10"/>
  </w:num>
  <w:num w:numId="19">
    <w:abstractNumId w:val="23"/>
  </w:num>
  <w:num w:numId="20">
    <w:abstractNumId w:val="13"/>
  </w:num>
  <w:num w:numId="21">
    <w:abstractNumId w:val="29"/>
  </w:num>
  <w:num w:numId="22">
    <w:abstractNumId w:val="18"/>
  </w:num>
  <w:num w:numId="23">
    <w:abstractNumId w:val="19"/>
  </w:num>
  <w:num w:numId="24">
    <w:abstractNumId w:val="21"/>
  </w:num>
  <w:num w:numId="25">
    <w:abstractNumId w:val="22"/>
  </w:num>
  <w:num w:numId="26">
    <w:abstractNumId w:val="20"/>
  </w:num>
  <w:num w:numId="27">
    <w:abstractNumId w:val="33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5"/>
  </w:num>
  <w:num w:numId="29">
    <w:abstractNumId w:val="8"/>
  </w:num>
  <w:num w:numId="30">
    <w:abstractNumId w:val="30"/>
  </w:num>
  <w:num w:numId="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2"/>
    <w:lvlOverride w:ilvl="0">
      <w:startOverride w:val="4"/>
    </w:lvlOverride>
    <w:lvlOverride w:ilvl="1">
      <w:startOverride w:val="2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1"/>
  </w:num>
  <w:num w:numId="36">
    <w:abstractNumId w:val="34"/>
  </w:num>
  <w:num w:numId="37">
    <w:abstractNumId w:val="31"/>
  </w:num>
  <w:num w:numId="38">
    <w:abstractNumId w:val="36"/>
  </w:num>
  <w:num w:numId="39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B658C"/>
    <w:rsid w:val="0003285A"/>
    <w:rsid w:val="001F163E"/>
    <w:rsid w:val="00353995"/>
    <w:rsid w:val="0037305C"/>
    <w:rsid w:val="00484997"/>
    <w:rsid w:val="005264D3"/>
    <w:rsid w:val="00547BA8"/>
    <w:rsid w:val="00551183"/>
    <w:rsid w:val="0058183D"/>
    <w:rsid w:val="006228C7"/>
    <w:rsid w:val="006236B2"/>
    <w:rsid w:val="007712FE"/>
    <w:rsid w:val="00781CB6"/>
    <w:rsid w:val="007A11EB"/>
    <w:rsid w:val="007C6A04"/>
    <w:rsid w:val="007F077D"/>
    <w:rsid w:val="00846D7E"/>
    <w:rsid w:val="00881844"/>
    <w:rsid w:val="00A633AE"/>
    <w:rsid w:val="00AA1825"/>
    <w:rsid w:val="00B34CD0"/>
    <w:rsid w:val="00B94D82"/>
    <w:rsid w:val="00C14165"/>
    <w:rsid w:val="00C31597"/>
    <w:rsid w:val="00C67A8A"/>
    <w:rsid w:val="00CB2062"/>
    <w:rsid w:val="00CE2193"/>
    <w:rsid w:val="00CE23C1"/>
    <w:rsid w:val="00D03A6A"/>
    <w:rsid w:val="00D75FB4"/>
    <w:rsid w:val="00DB658C"/>
    <w:rsid w:val="00E009E5"/>
    <w:rsid w:val="00F32F37"/>
    <w:rsid w:val="00F43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7A188"/>
  <w15:docId w15:val="{2681DBDF-A0CF-4556-8B9A-88B07B42E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658C"/>
    <w:rPr>
      <w:rFonts w:ascii="Calibri" w:eastAsia="Calibri" w:hAnsi="Calibri" w:cs="Times New Roman"/>
    </w:rPr>
  </w:style>
  <w:style w:type="paragraph" w:styleId="1">
    <w:name w:val="heading 1"/>
    <w:aliases w:val="H1,Заголов,Çàãîëîâ,1,H1 Char,ch,Глава,(раздел)"/>
    <w:basedOn w:val="a"/>
    <w:next w:val="a"/>
    <w:link w:val="10"/>
    <w:qFormat/>
    <w:rsid w:val="007F077D"/>
    <w:pPr>
      <w:keepNext/>
      <w:spacing w:before="240" w:after="60" w:line="240" w:lineRule="auto"/>
      <w:outlineLvl w:val="0"/>
    </w:pPr>
    <w:rPr>
      <w:rFonts w:ascii="Arial" w:eastAsia="Times New Roman" w:hAnsi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7F077D"/>
    <w:pPr>
      <w:keepNext/>
      <w:spacing w:before="240" w:after="60" w:line="240" w:lineRule="auto"/>
      <w:outlineLvl w:val="1"/>
    </w:pPr>
    <w:rPr>
      <w:rFonts w:ascii="Arial" w:eastAsia="Times New Roman" w:hAnsi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7F077D"/>
    <w:pPr>
      <w:keepNext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7F077D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7F077D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7F077D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H1 Знак,Заголов Знак,Çàãîëîâ Знак,1 Знак,H1 Char Знак,ch Знак,Глава Знак,(раздел) Знак"/>
    <w:basedOn w:val="a0"/>
    <w:link w:val="1"/>
    <w:rsid w:val="007F077D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7F077D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7F077D"/>
    <w:rPr>
      <w:rFonts w:ascii="Arial" w:eastAsia="Times New Roman" w:hAnsi="Arial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7F077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7F077D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7F077D"/>
    <w:rPr>
      <w:rFonts w:ascii="Times New Roman" w:eastAsia="Times New Roman" w:hAnsi="Times New Roman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7F077D"/>
  </w:style>
  <w:style w:type="character" w:customStyle="1" w:styleId="a3">
    <w:name w:val="Подпись к таблице_"/>
    <w:link w:val="a4"/>
    <w:uiPriority w:val="99"/>
    <w:locked/>
    <w:rsid w:val="007F077D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a4">
    <w:name w:val="Подпись к таблице"/>
    <w:basedOn w:val="a"/>
    <w:link w:val="a3"/>
    <w:uiPriority w:val="99"/>
    <w:rsid w:val="007F077D"/>
    <w:pPr>
      <w:widowControl w:val="0"/>
      <w:shd w:val="clear" w:color="auto" w:fill="FFFFFF"/>
      <w:spacing w:after="0" w:line="240" w:lineRule="atLeast"/>
    </w:pPr>
    <w:rPr>
      <w:rFonts w:ascii="Times New Roman" w:eastAsiaTheme="minorHAnsi" w:hAnsi="Times New Roman"/>
      <w:sz w:val="23"/>
      <w:szCs w:val="23"/>
    </w:rPr>
  </w:style>
  <w:style w:type="character" w:customStyle="1" w:styleId="a5">
    <w:name w:val="Колонтитул_"/>
    <w:link w:val="12"/>
    <w:uiPriority w:val="99"/>
    <w:locked/>
    <w:rsid w:val="007F077D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Колонтитул1"/>
    <w:basedOn w:val="a"/>
    <w:link w:val="a5"/>
    <w:uiPriority w:val="99"/>
    <w:rsid w:val="007F077D"/>
    <w:pPr>
      <w:widowControl w:val="0"/>
      <w:shd w:val="clear" w:color="auto" w:fill="FFFFFF"/>
      <w:spacing w:after="0" w:line="240" w:lineRule="atLeast"/>
    </w:pPr>
    <w:rPr>
      <w:rFonts w:ascii="Times New Roman" w:eastAsiaTheme="minorHAnsi" w:hAnsi="Times New Roman"/>
      <w:sz w:val="23"/>
      <w:szCs w:val="23"/>
    </w:rPr>
  </w:style>
  <w:style w:type="character" w:customStyle="1" w:styleId="a6">
    <w:name w:val="Колонтитул"/>
    <w:uiPriority w:val="99"/>
    <w:rsid w:val="007F077D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7">
    <w:name w:val="Body Text"/>
    <w:basedOn w:val="a"/>
    <w:link w:val="a8"/>
    <w:rsid w:val="007F077D"/>
    <w:pPr>
      <w:widowControl w:val="0"/>
      <w:shd w:val="clear" w:color="auto" w:fill="FFFFFF"/>
      <w:spacing w:after="0" w:line="274" w:lineRule="exact"/>
      <w:jc w:val="both"/>
    </w:pPr>
    <w:rPr>
      <w:rFonts w:ascii="Courier New" w:eastAsia="Times New Roman" w:hAnsi="Courier New"/>
      <w:sz w:val="23"/>
      <w:szCs w:val="23"/>
      <w:lang w:eastAsia="ru-RU"/>
    </w:rPr>
  </w:style>
  <w:style w:type="character" w:customStyle="1" w:styleId="a8">
    <w:name w:val="Основной текст Знак"/>
    <w:basedOn w:val="a0"/>
    <w:link w:val="a7"/>
    <w:rsid w:val="007F077D"/>
    <w:rPr>
      <w:rFonts w:ascii="Courier New" w:eastAsia="Times New Roman" w:hAnsi="Courier New" w:cs="Times New Roman"/>
      <w:sz w:val="23"/>
      <w:szCs w:val="23"/>
      <w:shd w:val="clear" w:color="auto" w:fill="FFFFFF"/>
      <w:lang w:eastAsia="ru-RU"/>
    </w:rPr>
  </w:style>
  <w:style w:type="paragraph" w:styleId="a9">
    <w:name w:val="footer"/>
    <w:basedOn w:val="a"/>
    <w:link w:val="aa"/>
    <w:uiPriority w:val="99"/>
    <w:unhideWhenUsed/>
    <w:rsid w:val="007F077D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7F077D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7F077D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rsid w:val="007F077D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customStyle="1" w:styleId="Exact">
    <w:name w:val="Основной текст Exact"/>
    <w:uiPriority w:val="99"/>
    <w:rsid w:val="007F077D"/>
    <w:rPr>
      <w:rFonts w:ascii="Times New Roman" w:hAnsi="Times New Roman" w:cs="Times New Roman"/>
      <w:spacing w:val="3"/>
      <w:sz w:val="21"/>
      <w:szCs w:val="21"/>
      <w:u w:val="none"/>
    </w:rPr>
  </w:style>
  <w:style w:type="character" w:customStyle="1" w:styleId="51">
    <w:name w:val="Основной текст (5)_"/>
    <w:link w:val="52"/>
    <w:uiPriority w:val="99"/>
    <w:locked/>
    <w:rsid w:val="007F077D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52">
    <w:name w:val="Основной текст (5)"/>
    <w:basedOn w:val="a"/>
    <w:link w:val="51"/>
    <w:uiPriority w:val="99"/>
    <w:rsid w:val="007F077D"/>
    <w:pPr>
      <w:widowControl w:val="0"/>
      <w:shd w:val="clear" w:color="auto" w:fill="FFFFFF"/>
      <w:spacing w:before="300" w:after="0" w:line="240" w:lineRule="atLeast"/>
    </w:pPr>
    <w:rPr>
      <w:rFonts w:ascii="Times New Roman" w:eastAsiaTheme="minorHAnsi" w:hAnsi="Times New Roman"/>
      <w:b/>
      <w:bCs/>
      <w:sz w:val="23"/>
      <w:szCs w:val="23"/>
    </w:rPr>
  </w:style>
  <w:style w:type="paragraph" w:styleId="21">
    <w:name w:val="Body Text Indent 2"/>
    <w:basedOn w:val="a"/>
    <w:link w:val="22"/>
    <w:unhideWhenUsed/>
    <w:rsid w:val="007F077D"/>
    <w:pPr>
      <w:widowControl w:val="0"/>
      <w:spacing w:after="120" w:line="480" w:lineRule="auto"/>
      <w:ind w:left="283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7F077D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7F077D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e">
    <w:name w:val="Normal (Web)"/>
    <w:basedOn w:val="a"/>
    <w:rsid w:val="007F077D"/>
    <w:pPr>
      <w:spacing w:before="30" w:after="3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styleId="af">
    <w:name w:val="Strong"/>
    <w:uiPriority w:val="22"/>
    <w:qFormat/>
    <w:rsid w:val="007F077D"/>
    <w:rPr>
      <w:b/>
      <w:bCs/>
    </w:rPr>
  </w:style>
  <w:style w:type="paragraph" w:styleId="af0">
    <w:name w:val="Body Text Indent"/>
    <w:basedOn w:val="a"/>
    <w:link w:val="af1"/>
    <w:rsid w:val="007F077D"/>
    <w:pPr>
      <w:spacing w:after="120" w:line="240" w:lineRule="auto"/>
      <w:ind w:left="283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1">
    <w:name w:val="Основной текст с отступом Знак"/>
    <w:basedOn w:val="a0"/>
    <w:link w:val="af0"/>
    <w:rsid w:val="007F077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3">
    <w:name w:val="Обычный1"/>
    <w:rsid w:val="007F077D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ConsNormal">
    <w:name w:val="ConsNormal"/>
    <w:rsid w:val="007F077D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f2">
    <w:name w:val="List Bullet"/>
    <w:aliases w:val="UL,Маркированный список 1,Маркированный список1,Маркированный список Знак Знак Знак Знак Знак Знак Знак Знак Знак Знак Знак Знак Знак Знак Знак Знак,List Bullet 1"/>
    <w:basedOn w:val="af3"/>
    <w:autoRedefine/>
    <w:rsid w:val="007F077D"/>
    <w:pPr>
      <w:spacing w:line="360" w:lineRule="auto"/>
      <w:ind w:left="360" w:firstLine="0"/>
      <w:jc w:val="center"/>
    </w:pPr>
    <w:rPr>
      <w:b/>
      <w:spacing w:val="-5"/>
      <w:szCs w:val="28"/>
    </w:rPr>
  </w:style>
  <w:style w:type="paragraph" w:styleId="af3">
    <w:name w:val="List"/>
    <w:basedOn w:val="a"/>
    <w:rsid w:val="007F077D"/>
    <w:pPr>
      <w:spacing w:after="0" w:line="240" w:lineRule="auto"/>
      <w:ind w:left="283" w:hanging="283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f4">
    <w:name w:val="Title"/>
    <w:basedOn w:val="a"/>
    <w:link w:val="af5"/>
    <w:qFormat/>
    <w:rsid w:val="007F077D"/>
    <w:pPr>
      <w:spacing w:after="0" w:line="240" w:lineRule="auto"/>
      <w:jc w:val="center"/>
    </w:pPr>
    <w:rPr>
      <w:rFonts w:ascii="Arial" w:eastAsia="Times New Roman" w:hAnsi="Arial"/>
      <w:b/>
      <w:bCs/>
      <w:sz w:val="28"/>
      <w:szCs w:val="24"/>
      <w:lang w:eastAsia="ru-RU"/>
    </w:rPr>
  </w:style>
  <w:style w:type="character" w:customStyle="1" w:styleId="af5">
    <w:name w:val="Заголовок Знак"/>
    <w:basedOn w:val="a0"/>
    <w:link w:val="af4"/>
    <w:rsid w:val="007F077D"/>
    <w:rPr>
      <w:rFonts w:ascii="Arial" w:eastAsia="Times New Roman" w:hAnsi="Arial" w:cs="Times New Roman"/>
      <w:b/>
      <w:bCs/>
      <w:sz w:val="28"/>
      <w:szCs w:val="24"/>
      <w:lang w:eastAsia="ru-RU"/>
    </w:rPr>
  </w:style>
  <w:style w:type="character" w:styleId="af6">
    <w:name w:val="Hyperlink"/>
    <w:rsid w:val="007F077D"/>
    <w:rPr>
      <w:color w:val="0000FF"/>
      <w:u w:val="single"/>
    </w:rPr>
  </w:style>
  <w:style w:type="character" w:customStyle="1" w:styleId="Zag11">
    <w:name w:val="Zag_11"/>
    <w:rsid w:val="007F077D"/>
  </w:style>
  <w:style w:type="paragraph" w:styleId="af7">
    <w:name w:val="Balloon Text"/>
    <w:basedOn w:val="a"/>
    <w:link w:val="af8"/>
    <w:uiPriority w:val="99"/>
    <w:rsid w:val="007F077D"/>
    <w:pPr>
      <w:spacing w:after="0" w:line="240" w:lineRule="auto"/>
    </w:pPr>
    <w:rPr>
      <w:rFonts w:ascii="Tahoma" w:eastAsia="Times New Roman" w:hAnsi="Tahoma"/>
      <w:sz w:val="16"/>
      <w:szCs w:val="16"/>
      <w:lang w:eastAsia="ru-RU"/>
    </w:rPr>
  </w:style>
  <w:style w:type="character" w:customStyle="1" w:styleId="af8">
    <w:name w:val="Текст выноски Знак"/>
    <w:basedOn w:val="a0"/>
    <w:link w:val="af7"/>
    <w:uiPriority w:val="99"/>
    <w:rsid w:val="007F077D"/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text1">
    <w:name w:val="text1"/>
    <w:rsid w:val="007F077D"/>
    <w:rPr>
      <w:rFonts w:ascii="Arial" w:hAnsi="Arial" w:cs="Arial" w:hint="default"/>
      <w:sz w:val="18"/>
      <w:szCs w:val="18"/>
    </w:rPr>
  </w:style>
  <w:style w:type="character" w:styleId="af9">
    <w:name w:val="Emphasis"/>
    <w:qFormat/>
    <w:rsid w:val="007F077D"/>
    <w:rPr>
      <w:i/>
      <w:iCs/>
    </w:rPr>
  </w:style>
  <w:style w:type="character" w:customStyle="1" w:styleId="style171">
    <w:name w:val="style171"/>
    <w:rsid w:val="007F077D"/>
    <w:rPr>
      <w:sz w:val="24"/>
      <w:szCs w:val="24"/>
    </w:rPr>
  </w:style>
  <w:style w:type="paragraph" w:styleId="afa">
    <w:name w:val="No Spacing"/>
    <w:uiPriority w:val="1"/>
    <w:qFormat/>
    <w:rsid w:val="007F077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b">
    <w:name w:val="Не вступил в силу"/>
    <w:uiPriority w:val="99"/>
    <w:rsid w:val="007F077D"/>
    <w:rPr>
      <w:b/>
      <w:bCs/>
      <w:color w:val="008080"/>
    </w:rPr>
  </w:style>
  <w:style w:type="paragraph" w:styleId="afc">
    <w:name w:val="Subtitle"/>
    <w:basedOn w:val="a"/>
    <w:link w:val="afd"/>
    <w:qFormat/>
    <w:rsid w:val="007F077D"/>
    <w:pPr>
      <w:spacing w:before="120" w:after="0" w:line="240" w:lineRule="auto"/>
      <w:jc w:val="center"/>
    </w:pPr>
    <w:rPr>
      <w:rFonts w:ascii="Arial" w:eastAsia="Times New Roman" w:hAnsi="Arial"/>
      <w:b/>
      <w:bCs/>
      <w:caps/>
      <w:sz w:val="28"/>
      <w:szCs w:val="24"/>
      <w:lang w:eastAsia="ru-RU"/>
    </w:rPr>
  </w:style>
  <w:style w:type="character" w:customStyle="1" w:styleId="afd">
    <w:name w:val="Подзаголовок Знак"/>
    <w:basedOn w:val="a0"/>
    <w:link w:val="afc"/>
    <w:rsid w:val="007F077D"/>
    <w:rPr>
      <w:rFonts w:ascii="Arial" w:eastAsia="Times New Roman" w:hAnsi="Arial" w:cs="Times New Roman"/>
      <w:b/>
      <w:bCs/>
      <w:caps/>
      <w:sz w:val="28"/>
      <w:szCs w:val="24"/>
      <w:lang w:eastAsia="ru-RU"/>
    </w:rPr>
  </w:style>
  <w:style w:type="paragraph" w:customStyle="1" w:styleId="fr1">
    <w:name w:val="fr1"/>
    <w:basedOn w:val="a"/>
    <w:rsid w:val="007F07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3">
    <w:name w:val="Основной текст 2 Знак"/>
    <w:link w:val="24"/>
    <w:rsid w:val="007F077D"/>
    <w:rPr>
      <w:sz w:val="28"/>
    </w:rPr>
  </w:style>
  <w:style w:type="paragraph" w:styleId="24">
    <w:name w:val="Body Text 2"/>
    <w:basedOn w:val="a"/>
    <w:link w:val="23"/>
    <w:rsid w:val="007F077D"/>
    <w:pPr>
      <w:spacing w:after="120" w:line="480" w:lineRule="auto"/>
    </w:pPr>
    <w:rPr>
      <w:rFonts w:asciiTheme="minorHAnsi" w:eastAsiaTheme="minorHAnsi" w:hAnsiTheme="minorHAnsi" w:cstheme="minorBidi"/>
      <w:sz w:val="28"/>
    </w:rPr>
  </w:style>
  <w:style w:type="character" w:customStyle="1" w:styleId="210">
    <w:name w:val="Основной текст 2 Знак1"/>
    <w:basedOn w:val="a0"/>
    <w:uiPriority w:val="99"/>
    <w:semiHidden/>
    <w:rsid w:val="007F077D"/>
    <w:rPr>
      <w:rFonts w:ascii="Calibri" w:eastAsia="Calibri" w:hAnsi="Calibri" w:cs="Times New Roman"/>
    </w:rPr>
  </w:style>
  <w:style w:type="character" w:customStyle="1" w:styleId="31">
    <w:name w:val="Основной текст с отступом 3 Знак"/>
    <w:link w:val="32"/>
    <w:rsid w:val="007F077D"/>
    <w:rPr>
      <w:sz w:val="16"/>
      <w:szCs w:val="16"/>
    </w:rPr>
  </w:style>
  <w:style w:type="paragraph" w:styleId="32">
    <w:name w:val="Body Text Indent 3"/>
    <w:basedOn w:val="a"/>
    <w:link w:val="31"/>
    <w:rsid w:val="007F077D"/>
    <w:pPr>
      <w:spacing w:after="120" w:line="240" w:lineRule="auto"/>
      <w:ind w:left="283"/>
    </w:pPr>
    <w:rPr>
      <w:rFonts w:asciiTheme="minorHAnsi" w:eastAsiaTheme="minorHAnsi" w:hAnsiTheme="minorHAnsi" w:cstheme="minorBidi"/>
      <w:sz w:val="16"/>
      <w:szCs w:val="16"/>
    </w:rPr>
  </w:style>
  <w:style w:type="character" w:customStyle="1" w:styleId="310">
    <w:name w:val="Основной текст с отступом 3 Знак1"/>
    <w:basedOn w:val="a0"/>
    <w:uiPriority w:val="99"/>
    <w:semiHidden/>
    <w:rsid w:val="007F077D"/>
    <w:rPr>
      <w:rFonts w:ascii="Calibri" w:eastAsia="Calibri" w:hAnsi="Calibri" w:cs="Times New Roman"/>
      <w:sz w:val="16"/>
      <w:szCs w:val="16"/>
    </w:rPr>
  </w:style>
  <w:style w:type="character" w:customStyle="1" w:styleId="33">
    <w:name w:val="Основной текст 3 Знак"/>
    <w:link w:val="34"/>
    <w:rsid w:val="007F077D"/>
    <w:rPr>
      <w:sz w:val="16"/>
      <w:szCs w:val="16"/>
    </w:rPr>
  </w:style>
  <w:style w:type="paragraph" w:styleId="34">
    <w:name w:val="Body Text 3"/>
    <w:basedOn w:val="a"/>
    <w:link w:val="33"/>
    <w:rsid w:val="007F077D"/>
    <w:pPr>
      <w:spacing w:after="120" w:line="240" w:lineRule="auto"/>
    </w:pPr>
    <w:rPr>
      <w:rFonts w:asciiTheme="minorHAnsi" w:eastAsiaTheme="minorHAnsi" w:hAnsiTheme="minorHAnsi" w:cstheme="minorBidi"/>
      <w:sz w:val="16"/>
      <w:szCs w:val="16"/>
    </w:rPr>
  </w:style>
  <w:style w:type="character" w:customStyle="1" w:styleId="311">
    <w:name w:val="Основной текст 3 Знак1"/>
    <w:basedOn w:val="a0"/>
    <w:uiPriority w:val="99"/>
    <w:semiHidden/>
    <w:rsid w:val="007F077D"/>
    <w:rPr>
      <w:rFonts w:ascii="Calibri" w:eastAsia="Calibri" w:hAnsi="Calibri" w:cs="Times New Roman"/>
      <w:sz w:val="16"/>
      <w:szCs w:val="16"/>
    </w:rPr>
  </w:style>
  <w:style w:type="character" w:customStyle="1" w:styleId="fontstyle13">
    <w:name w:val="fontstyle13"/>
    <w:basedOn w:val="a0"/>
    <w:rsid w:val="007F077D"/>
  </w:style>
  <w:style w:type="paragraph" w:customStyle="1" w:styleId="style5">
    <w:name w:val="style5"/>
    <w:basedOn w:val="a"/>
    <w:rsid w:val="007F07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">
    <w:name w:val="style1"/>
    <w:basedOn w:val="a"/>
    <w:rsid w:val="007F07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5">
    <w:name w:val="Quote"/>
    <w:basedOn w:val="a"/>
    <w:next w:val="a"/>
    <w:link w:val="26"/>
    <w:qFormat/>
    <w:rsid w:val="007F077D"/>
    <w:rPr>
      <w:i/>
      <w:iCs/>
      <w:color w:val="000000"/>
    </w:rPr>
  </w:style>
  <w:style w:type="character" w:customStyle="1" w:styleId="26">
    <w:name w:val="Цитата 2 Знак"/>
    <w:basedOn w:val="a0"/>
    <w:link w:val="25"/>
    <w:rsid w:val="007F077D"/>
    <w:rPr>
      <w:rFonts w:ascii="Calibri" w:eastAsia="Calibri" w:hAnsi="Calibri" w:cs="Times New Roman"/>
      <w:i/>
      <w:iCs/>
      <w:color w:val="000000"/>
    </w:rPr>
  </w:style>
  <w:style w:type="paragraph" w:customStyle="1" w:styleId="ConsPlusNormal">
    <w:name w:val="ConsPlusNormal"/>
    <w:rsid w:val="007F077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mono">
    <w:name w:val="mono"/>
    <w:basedOn w:val="a"/>
    <w:rsid w:val="007F077D"/>
    <w:pPr>
      <w:spacing w:before="100" w:beforeAutospacing="1" w:after="100" w:afterAutospacing="1" w:line="240" w:lineRule="auto"/>
    </w:pPr>
    <w:rPr>
      <w:rFonts w:ascii="Courier" w:eastAsia="Times New Roman" w:hAnsi="Courier"/>
      <w:sz w:val="24"/>
      <w:szCs w:val="24"/>
      <w:lang w:eastAsia="ru-RU"/>
    </w:rPr>
  </w:style>
  <w:style w:type="character" w:customStyle="1" w:styleId="FontStyle38">
    <w:name w:val="Font Style38"/>
    <w:uiPriority w:val="99"/>
    <w:rsid w:val="007F077D"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4">
    <w:name w:val="Style4"/>
    <w:basedOn w:val="a"/>
    <w:rsid w:val="007F077D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7F07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rsid w:val="007F077D"/>
    <w:pPr>
      <w:widowControl w:val="0"/>
      <w:autoSpaceDE w:val="0"/>
      <w:autoSpaceDN w:val="0"/>
      <w:adjustRightInd w:val="0"/>
      <w:spacing w:after="0" w:line="275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7F077D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7F07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9">
    <w:name w:val="Style29"/>
    <w:basedOn w:val="a"/>
    <w:uiPriority w:val="99"/>
    <w:rsid w:val="007F077D"/>
    <w:pPr>
      <w:widowControl w:val="0"/>
      <w:autoSpaceDE w:val="0"/>
      <w:autoSpaceDN w:val="0"/>
      <w:adjustRightInd w:val="0"/>
      <w:spacing w:after="0" w:line="480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e">
    <w:name w:val="Plain Text"/>
    <w:basedOn w:val="a"/>
    <w:link w:val="aff"/>
    <w:rsid w:val="007F077D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">
    <w:name w:val="Текст Знак"/>
    <w:basedOn w:val="a0"/>
    <w:link w:val="afe"/>
    <w:rsid w:val="007F077D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0">
    <w:name w:val="Знак"/>
    <w:basedOn w:val="a"/>
    <w:rsid w:val="007F077D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aff1">
    <w:name w:val="таблица"/>
    <w:basedOn w:val="a7"/>
    <w:rsid w:val="007F077D"/>
    <w:pPr>
      <w:widowControl/>
      <w:shd w:val="clear" w:color="auto" w:fill="auto"/>
      <w:autoSpaceDE w:val="0"/>
      <w:autoSpaceDN w:val="0"/>
      <w:adjustRightInd w:val="0"/>
      <w:spacing w:line="288" w:lineRule="auto"/>
      <w:ind w:left="57" w:right="57"/>
      <w:jc w:val="left"/>
      <w:textAlignment w:val="center"/>
    </w:pPr>
    <w:rPr>
      <w:rFonts w:ascii="Arial" w:hAnsi="Arial" w:cs="Arial"/>
      <w:color w:val="000000"/>
      <w:sz w:val="18"/>
      <w:szCs w:val="18"/>
    </w:rPr>
  </w:style>
  <w:style w:type="character" w:styleId="aff2">
    <w:name w:val="page number"/>
    <w:basedOn w:val="a0"/>
    <w:rsid w:val="007F077D"/>
  </w:style>
  <w:style w:type="table" w:styleId="aff3">
    <w:name w:val="Table Grid"/>
    <w:basedOn w:val="a1"/>
    <w:uiPriority w:val="59"/>
    <w:rsid w:val="007F077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7">
    <w:name w:val="Нет списка2"/>
    <w:next w:val="a2"/>
    <w:uiPriority w:val="99"/>
    <w:semiHidden/>
    <w:unhideWhenUsed/>
    <w:rsid w:val="007F077D"/>
  </w:style>
  <w:style w:type="character" w:styleId="aff4">
    <w:name w:val="line number"/>
    <w:basedOn w:val="a0"/>
    <w:uiPriority w:val="99"/>
    <w:semiHidden/>
    <w:unhideWhenUsed/>
    <w:rsid w:val="007F077D"/>
  </w:style>
  <w:style w:type="table" w:customStyle="1" w:styleId="14">
    <w:name w:val="Сетка таблицы1"/>
    <w:basedOn w:val="a1"/>
    <w:next w:val="aff3"/>
    <w:uiPriority w:val="59"/>
    <w:rsid w:val="007F077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8">
    <w:name w:val="Сетка таблицы2"/>
    <w:basedOn w:val="a1"/>
    <w:next w:val="aff3"/>
    <w:uiPriority w:val="59"/>
    <w:rsid w:val="007F077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5">
    <w:name w:val="Сетка таблицы3"/>
    <w:basedOn w:val="a1"/>
    <w:next w:val="aff3"/>
    <w:uiPriority w:val="59"/>
    <w:rsid w:val="007F077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ff3"/>
    <w:uiPriority w:val="59"/>
    <w:rsid w:val="007F077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Сетка таблицы5"/>
    <w:basedOn w:val="a1"/>
    <w:next w:val="aff3"/>
    <w:uiPriority w:val="59"/>
    <w:rsid w:val="007F077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1"/>
    <w:next w:val="aff3"/>
    <w:uiPriority w:val="59"/>
    <w:rsid w:val="007F077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716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1</Pages>
  <Words>6990</Words>
  <Characters>39844</Characters>
  <Application>Microsoft Office Word</Application>
  <DocSecurity>0</DocSecurity>
  <Lines>332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Acer</cp:lastModifiedBy>
  <cp:revision>18</cp:revision>
  <dcterms:created xsi:type="dcterms:W3CDTF">2013-12-27T13:03:00Z</dcterms:created>
  <dcterms:modified xsi:type="dcterms:W3CDTF">2023-01-11T05:52:00Z</dcterms:modified>
</cp:coreProperties>
</file>